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90DBD6" w14:textId="0F40B425" w:rsidR="00CF7FA6" w:rsidRPr="00B85EB6" w:rsidRDefault="00B85EB6" w:rsidP="00B85EB6">
      <w:pPr>
        <w:pStyle w:val="a3"/>
        <w:ind w:left="142"/>
        <w:rPr>
          <w:sz w:val="20"/>
        </w:rPr>
      </w:pPr>
      <w:bookmarkStart w:id="0" w:name="_GoBack"/>
      <w:bookmarkEnd w:id="0"/>
      <w:r w:rsidRPr="00B85EB6"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 wp14:anchorId="4543FF2A" wp14:editId="78214923">
            <wp:simplePos x="0" y="0"/>
            <wp:positionH relativeFrom="column">
              <wp:posOffset>86995</wp:posOffset>
            </wp:positionH>
            <wp:positionV relativeFrom="paragraph">
              <wp:posOffset>-708025</wp:posOffset>
            </wp:positionV>
            <wp:extent cx="7031990" cy="9810750"/>
            <wp:effectExtent l="0" t="0" r="0" b="0"/>
            <wp:wrapThrough wrapText="bothSides">
              <wp:wrapPolygon edited="0">
                <wp:start x="0" y="0"/>
                <wp:lineTo x="0" y="21558"/>
                <wp:lineTo x="21534" y="21558"/>
                <wp:lineTo x="21534" y="0"/>
                <wp:lineTo x="0" y="0"/>
              </wp:wrapPolygon>
            </wp:wrapThrough>
            <wp:docPr id="14309403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9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5F9377" w14:textId="77777777" w:rsidR="00B85EB6" w:rsidRDefault="00B85EB6">
      <w:pPr>
        <w:spacing w:before="27"/>
        <w:ind w:left="1864" w:right="1341"/>
        <w:jc w:val="center"/>
        <w:rPr>
          <w:rFonts w:ascii="Calibri" w:hAnsi="Calibri"/>
          <w:b/>
          <w:spacing w:val="-2"/>
          <w:sz w:val="28"/>
        </w:rPr>
      </w:pPr>
    </w:p>
    <w:p w14:paraId="6A36B1D5" w14:textId="2FFFB8C1" w:rsidR="00DB674C" w:rsidRDefault="003D7DCD">
      <w:pPr>
        <w:spacing w:before="27"/>
        <w:ind w:left="1864" w:right="1341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lastRenderedPageBreak/>
        <w:t>Положение</w:t>
      </w:r>
    </w:p>
    <w:p w14:paraId="4F5139A1" w14:textId="77777777" w:rsidR="00DB674C" w:rsidRDefault="003D7DCD">
      <w:pPr>
        <w:spacing w:before="182"/>
        <w:ind w:left="1864" w:right="1352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об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организации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питания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pacing w:val="-4"/>
          <w:sz w:val="28"/>
        </w:rPr>
        <w:t>МКДОУ</w:t>
      </w:r>
    </w:p>
    <w:p w14:paraId="7A1CBBFD" w14:textId="77777777" w:rsidR="00DB674C" w:rsidRDefault="003D7DCD">
      <w:pPr>
        <w:spacing w:before="52"/>
        <w:ind w:left="1864" w:right="135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«</w:t>
      </w:r>
      <w:proofErr w:type="spellStart"/>
      <w:r>
        <w:rPr>
          <w:rFonts w:ascii="Calibri" w:hAnsi="Calibri"/>
          <w:b/>
          <w:sz w:val="28"/>
        </w:rPr>
        <w:t>Лемешкинский</w:t>
      </w:r>
      <w:proofErr w:type="spellEnd"/>
      <w:r>
        <w:rPr>
          <w:rFonts w:ascii="Calibri" w:hAnsi="Calibri"/>
          <w:b/>
          <w:sz w:val="28"/>
        </w:rPr>
        <w:t xml:space="preserve"> детский сад «Солнышко»</w:t>
      </w:r>
    </w:p>
    <w:p w14:paraId="3B64C555" w14:textId="77777777" w:rsidR="00DB674C" w:rsidRDefault="00DB674C">
      <w:pPr>
        <w:pStyle w:val="a3"/>
        <w:spacing w:before="233"/>
        <w:ind w:left="0"/>
        <w:rPr>
          <w:rFonts w:ascii="Calibri"/>
          <w:b/>
        </w:rPr>
      </w:pPr>
    </w:p>
    <w:p w14:paraId="23F3216D" w14:textId="77777777" w:rsidR="00DB674C" w:rsidRDefault="003D7DCD">
      <w:pPr>
        <w:pStyle w:val="1"/>
        <w:numPr>
          <w:ilvl w:val="0"/>
          <w:numId w:val="1"/>
        </w:numPr>
        <w:tabs>
          <w:tab w:val="left" w:pos="1378"/>
        </w:tabs>
      </w:pPr>
      <w:bookmarkStart w:id="1" w:name="1._Общие_положения"/>
      <w:bookmarkEnd w:id="1"/>
      <w:r>
        <w:t>Общие</w:t>
      </w:r>
      <w:r>
        <w:rPr>
          <w:spacing w:val="-6"/>
        </w:rPr>
        <w:t xml:space="preserve"> </w:t>
      </w:r>
      <w:r>
        <w:rPr>
          <w:spacing w:val="-2"/>
        </w:rPr>
        <w:t>положения</w:t>
      </w:r>
    </w:p>
    <w:p w14:paraId="41561A61" w14:textId="77777777" w:rsidR="00DB674C" w:rsidRDefault="003D7DCD">
      <w:pPr>
        <w:pStyle w:val="a3"/>
        <w:spacing w:before="272"/>
        <w:ind w:right="547"/>
        <w:jc w:val="both"/>
      </w:pPr>
      <w:r>
        <w:t xml:space="preserve">Настоящее Положение разработано в соответствии с Федеральным Законом №273-ФЗ от 29.12.2012г «Об образовании в Российской Федерации» с изменениями от 28 </w:t>
      </w:r>
      <w:r>
        <w:t>декабря 2024 года, СанПиН 2.3/2.4.3590-20 «Санитарно-эпидемиологические требования к организации общественного питания населения», нормами СанПиН 2.4.3648-20 «Санитарно- эпидемиологические требования к организациям воспитания и обучения, отдыха и оздоровле</w:t>
      </w:r>
      <w:r>
        <w:t>ния детей и молодежи», Приказом Минздравсоцразвития России № 213н и Минобрнауки России № 178 от 11.03.2012г «Об утверждении методических рекомендаций</w:t>
      </w:r>
      <w:r>
        <w:rPr>
          <w:spacing w:val="40"/>
        </w:rPr>
        <w:t xml:space="preserve"> </w:t>
      </w:r>
      <w:r>
        <w:t>по организации питания обучающихся и воспитанников образовательных учреждений», Федеральным законом № 29-Ф</w:t>
      </w:r>
      <w:r>
        <w:t xml:space="preserve">З от 02.01.2000г «О качестве и безопасности пищевых продуктов» (в редакции от 1 января 2022 года),Уставом дошкольного образовательного </w:t>
      </w:r>
      <w:r>
        <w:rPr>
          <w:spacing w:val="-2"/>
        </w:rPr>
        <w:t>учреждения.</w:t>
      </w:r>
    </w:p>
    <w:p w14:paraId="1F3ED587" w14:textId="77777777" w:rsidR="00DB674C" w:rsidRDefault="003D7DCD">
      <w:pPr>
        <w:pStyle w:val="a3"/>
        <w:spacing w:before="3"/>
        <w:ind w:right="554"/>
        <w:jc w:val="both"/>
      </w:pPr>
      <w:r>
        <w:t>Данное Положение разработано с целью создания оптимальных условий для организации полноценного, здорового пит</w:t>
      </w:r>
      <w:r>
        <w:t>ания воспитанников в детском саду, укрепления здоровья</w:t>
      </w:r>
      <w:r>
        <w:rPr>
          <w:spacing w:val="80"/>
        </w:rPr>
        <w:t xml:space="preserve"> </w:t>
      </w:r>
      <w:r>
        <w:t>детей, недопущения возникновения групповых инфекционных и неинфекционных заболеваний, отравлений в дошкольном образовательном учреждении.</w:t>
      </w:r>
    </w:p>
    <w:p w14:paraId="48927129" w14:textId="77777777" w:rsidR="00DB674C" w:rsidRDefault="003D7DCD">
      <w:pPr>
        <w:pStyle w:val="a3"/>
        <w:spacing w:before="1"/>
        <w:ind w:right="557"/>
        <w:jc w:val="both"/>
      </w:pPr>
      <w:r>
        <w:t>Настоящий локальный акт определяет основные цели и задачи орган</w:t>
      </w:r>
      <w:r>
        <w:t>изации питания в детском саду, устанавливает требования к организации питания детей, порядок поставки продуктов, условия и сроки их хранения, возрастные нормы питания, регламентирует порядок организации и учета питания, определяет ответственность и контрол</w:t>
      </w:r>
      <w:r>
        <w:t>ь, а также финансирование расходов на питание в дошкольном образовательном учреждении, определяет учетно-отчетную документацию по питанию.</w:t>
      </w:r>
    </w:p>
    <w:p w14:paraId="350C18EC" w14:textId="77777777" w:rsidR="00DB674C" w:rsidRDefault="003D7DCD">
      <w:pPr>
        <w:pStyle w:val="a3"/>
        <w:ind w:right="562"/>
        <w:jc w:val="both"/>
      </w:pPr>
      <w:r>
        <w:t>Организация питания в дошкольном образовательном учреждении осуществляется на договорной основе с «поставщиком» как з</w:t>
      </w:r>
      <w:r>
        <w:t>а счёт средств бюджета, так и за счет средств родителей (законных представителей) воспитанников.</w:t>
      </w:r>
    </w:p>
    <w:p w14:paraId="2C24E635" w14:textId="77777777" w:rsidR="00DB674C" w:rsidRDefault="003D7DCD">
      <w:pPr>
        <w:pStyle w:val="a3"/>
        <w:spacing w:before="3" w:line="275" w:lineRule="exact"/>
        <w:jc w:val="both"/>
      </w:pPr>
      <w:r>
        <w:t>Порядок</w:t>
      </w:r>
      <w:r>
        <w:rPr>
          <w:spacing w:val="-11"/>
        </w:rPr>
        <w:t xml:space="preserve"> </w:t>
      </w:r>
      <w:r>
        <w:t>поставки</w:t>
      </w:r>
      <w:r>
        <w:rPr>
          <w:spacing w:val="-6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муниципальным</w:t>
      </w:r>
      <w:r>
        <w:rPr>
          <w:spacing w:val="-5"/>
        </w:rPr>
        <w:t xml:space="preserve"> </w:t>
      </w:r>
      <w:r>
        <w:t>контрактом и</w:t>
      </w:r>
      <w:r>
        <w:rPr>
          <w:spacing w:val="-5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rPr>
          <w:spacing w:val="-2"/>
        </w:rPr>
        <w:t>договором.</w:t>
      </w:r>
    </w:p>
    <w:p w14:paraId="1EA05C3E" w14:textId="77777777" w:rsidR="00DB674C" w:rsidRDefault="003D7DCD">
      <w:pPr>
        <w:pStyle w:val="a3"/>
        <w:ind w:right="558"/>
        <w:jc w:val="both"/>
      </w:pPr>
      <w:r>
        <w:t xml:space="preserve">Закупка и поставка продуктов питания осуществляется в порядке, </w:t>
      </w:r>
      <w:r>
        <w:t>установленном Федеральным законом № 44-ФЗ от 05.04.2013г с изменениями от 14 февраля 2024 года «О контрактной</w:t>
      </w:r>
      <w:r>
        <w:rPr>
          <w:spacing w:val="-2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в сфере</w:t>
      </w:r>
      <w:r>
        <w:rPr>
          <w:spacing w:val="-4"/>
        </w:rPr>
        <w:t xml:space="preserve"> </w:t>
      </w:r>
      <w:r>
        <w:t>закупок</w:t>
      </w:r>
      <w:r>
        <w:rPr>
          <w:spacing w:val="-1"/>
        </w:rPr>
        <w:t xml:space="preserve"> </w:t>
      </w:r>
      <w:r>
        <w:t>товаров,</w:t>
      </w:r>
      <w:r>
        <w:rPr>
          <w:spacing w:val="-6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услуг для</w:t>
      </w:r>
      <w:r>
        <w:rPr>
          <w:spacing w:val="-3"/>
        </w:rPr>
        <w:t xml:space="preserve"> </w:t>
      </w:r>
      <w:proofErr w:type="spellStart"/>
      <w:r>
        <w:t>обеспечениягосударственных</w:t>
      </w:r>
      <w:proofErr w:type="spellEnd"/>
      <w:r>
        <w:t xml:space="preserve"> и муниципальных нужд» на договорной основе, как за счет средств бюдже</w:t>
      </w:r>
      <w:r>
        <w:t>та, так и за счет средств платы родителей (законных представителей) за присмотр и уход за детьми в дошкольном образовательном учреждении.</w:t>
      </w:r>
    </w:p>
    <w:p w14:paraId="08FF79F6" w14:textId="77777777" w:rsidR="00DB674C" w:rsidRDefault="003D7DCD">
      <w:pPr>
        <w:pStyle w:val="a3"/>
        <w:ind w:right="563"/>
        <w:jc w:val="both"/>
      </w:pPr>
      <w:r>
        <w:t>Организация питания в детском саду осуществляется штатными работниками предприятия общественного питания.</w:t>
      </w:r>
    </w:p>
    <w:p w14:paraId="4BF69820" w14:textId="77777777" w:rsidR="00DB674C" w:rsidRDefault="003D7DCD">
      <w:pPr>
        <w:pStyle w:val="1"/>
        <w:numPr>
          <w:ilvl w:val="0"/>
          <w:numId w:val="1"/>
        </w:numPr>
        <w:tabs>
          <w:tab w:val="left" w:pos="1378"/>
        </w:tabs>
        <w:spacing w:before="240"/>
      </w:pPr>
      <w:bookmarkStart w:id="2" w:name="2._Основные_цели_задачи_организации_пита"/>
      <w:bookmarkEnd w:id="2"/>
      <w:r>
        <w:t>Основные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4E36E196" w14:textId="77777777" w:rsidR="00DB674C" w:rsidRDefault="003D7DCD">
      <w:pPr>
        <w:pStyle w:val="a3"/>
        <w:spacing w:before="266"/>
        <w:ind w:right="550"/>
        <w:jc w:val="both"/>
      </w:pPr>
      <w:r>
        <w:t>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</w:t>
      </w:r>
      <w:r>
        <w:t xml:space="preserve">изации питания, а также соблюдения условий поставки и хранения продуктов в дошкольном образовательном </w:t>
      </w:r>
      <w:r>
        <w:rPr>
          <w:spacing w:val="-2"/>
        </w:rPr>
        <w:t>учреждении.</w:t>
      </w:r>
    </w:p>
    <w:p w14:paraId="2A7908CB" w14:textId="77777777" w:rsidR="00DB674C" w:rsidRDefault="003D7DCD">
      <w:pPr>
        <w:pStyle w:val="a3"/>
        <w:spacing w:before="3" w:line="275" w:lineRule="exact"/>
        <w:ind w:left="1556"/>
        <w:jc w:val="both"/>
      </w:pPr>
      <w:r>
        <w:rPr>
          <w:u w:val="single"/>
        </w:rPr>
        <w:t>Основными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6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воспитанников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ДОУ</w:t>
      </w:r>
      <w:r>
        <w:rPr>
          <w:spacing w:val="6"/>
          <w:u w:val="single"/>
        </w:rPr>
        <w:t xml:space="preserve"> </w:t>
      </w:r>
      <w:r>
        <w:rPr>
          <w:spacing w:val="-2"/>
          <w:u w:val="single"/>
        </w:rPr>
        <w:t>являются:</w:t>
      </w:r>
    </w:p>
    <w:p w14:paraId="00530A4C" w14:textId="77777777" w:rsidR="00DB674C" w:rsidRDefault="003D7DCD">
      <w:pPr>
        <w:pStyle w:val="a4"/>
        <w:numPr>
          <w:ilvl w:val="1"/>
          <w:numId w:val="1"/>
        </w:numPr>
        <w:tabs>
          <w:tab w:val="left" w:pos="1843"/>
        </w:tabs>
        <w:ind w:left="1843" w:hanging="34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возрастным</w:t>
      </w:r>
    </w:p>
    <w:p w14:paraId="0CBEC214" w14:textId="77777777" w:rsidR="00DB674C" w:rsidRDefault="00DB674C">
      <w:pPr>
        <w:pStyle w:val="a4"/>
        <w:jc w:val="both"/>
        <w:rPr>
          <w:sz w:val="24"/>
        </w:rPr>
        <w:sectPr w:rsidR="00DB674C">
          <w:pgSz w:w="11900" w:h="16850"/>
          <w:pgMar w:top="1340" w:right="283" w:bottom="280" w:left="283" w:header="720" w:footer="720" w:gutter="0"/>
          <w:cols w:space="720"/>
        </w:sectPr>
      </w:pPr>
    </w:p>
    <w:p w14:paraId="0D284326" w14:textId="77777777" w:rsidR="00DB674C" w:rsidRDefault="003D7DCD">
      <w:pPr>
        <w:pStyle w:val="a3"/>
        <w:spacing w:before="77" w:line="275" w:lineRule="exact"/>
        <w:ind w:left="1858"/>
        <w:jc w:val="both"/>
      </w:pPr>
      <w:r>
        <w:t>физиологическим</w:t>
      </w:r>
      <w:r>
        <w:rPr>
          <w:spacing w:val="-8"/>
        </w:rPr>
        <w:t xml:space="preserve"> </w:t>
      </w:r>
      <w:r>
        <w:t>потребностям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рациональном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сбалансированном</w:t>
      </w:r>
      <w:r>
        <w:rPr>
          <w:spacing w:val="2"/>
        </w:rPr>
        <w:t xml:space="preserve"> </w:t>
      </w:r>
      <w:r>
        <w:rPr>
          <w:spacing w:val="-2"/>
        </w:rPr>
        <w:t>питании;</w:t>
      </w:r>
    </w:p>
    <w:p w14:paraId="5CA4CE67" w14:textId="77777777" w:rsidR="00DB674C" w:rsidRDefault="003D7DCD">
      <w:pPr>
        <w:pStyle w:val="a4"/>
        <w:numPr>
          <w:ilvl w:val="1"/>
          <w:numId w:val="1"/>
        </w:numPr>
        <w:tabs>
          <w:tab w:val="left" w:pos="1842"/>
          <w:tab w:val="left" w:pos="1858"/>
        </w:tabs>
        <w:spacing w:line="242" w:lineRule="auto"/>
        <w:ind w:right="559" w:hanging="361"/>
        <w:jc w:val="both"/>
        <w:rPr>
          <w:sz w:val="24"/>
        </w:rPr>
      </w:pPr>
      <w:r>
        <w:rPr>
          <w:sz w:val="24"/>
        </w:rPr>
        <w:t>гарантированное качество и безопасность питания и пищевых продуктов, используемых в питании;</w:t>
      </w:r>
    </w:p>
    <w:p w14:paraId="398F2C8C" w14:textId="77777777" w:rsidR="00DB674C" w:rsidRDefault="003D7DCD">
      <w:pPr>
        <w:pStyle w:val="a4"/>
        <w:numPr>
          <w:ilvl w:val="1"/>
          <w:numId w:val="1"/>
        </w:numPr>
        <w:tabs>
          <w:tab w:val="left" w:pos="1842"/>
          <w:tab w:val="left" w:pos="1858"/>
        </w:tabs>
        <w:spacing w:line="240" w:lineRule="auto"/>
        <w:ind w:right="564" w:hanging="361"/>
        <w:jc w:val="both"/>
        <w:rPr>
          <w:sz w:val="24"/>
        </w:rPr>
      </w:pPr>
      <w:r>
        <w:rPr>
          <w:sz w:val="24"/>
        </w:rPr>
        <w:t xml:space="preserve">предупреждение(профилактика)среди воспитанников дошкольного образовательного учреждения инфекционных и неинфекционных заболеваний, связанных с фактором </w:t>
      </w:r>
      <w:r>
        <w:rPr>
          <w:spacing w:val="-2"/>
          <w:sz w:val="24"/>
        </w:rPr>
        <w:t>питания;</w:t>
      </w:r>
    </w:p>
    <w:p w14:paraId="44ACD5B8" w14:textId="77777777" w:rsidR="00DB674C" w:rsidRDefault="003D7DCD">
      <w:pPr>
        <w:pStyle w:val="a4"/>
        <w:numPr>
          <w:ilvl w:val="1"/>
          <w:numId w:val="1"/>
        </w:numPr>
        <w:tabs>
          <w:tab w:val="left" w:pos="1843"/>
        </w:tabs>
        <w:ind w:left="1843" w:hanging="345"/>
        <w:jc w:val="both"/>
        <w:rPr>
          <w:sz w:val="24"/>
        </w:rPr>
      </w:pPr>
      <w:r>
        <w:rPr>
          <w:sz w:val="24"/>
        </w:rPr>
        <w:t>пропаганда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14:paraId="358FCC09" w14:textId="77777777" w:rsidR="00DB674C" w:rsidRDefault="003D7DCD">
      <w:pPr>
        <w:pStyle w:val="a4"/>
        <w:numPr>
          <w:ilvl w:val="1"/>
          <w:numId w:val="1"/>
        </w:numPr>
        <w:tabs>
          <w:tab w:val="left" w:pos="1842"/>
          <w:tab w:val="left" w:pos="1858"/>
        </w:tabs>
        <w:spacing w:line="242" w:lineRule="auto"/>
        <w:ind w:right="563" w:hanging="361"/>
        <w:jc w:val="both"/>
        <w:rPr>
          <w:sz w:val="24"/>
        </w:rPr>
      </w:pPr>
      <w:r>
        <w:rPr>
          <w:sz w:val="24"/>
        </w:rPr>
        <w:t xml:space="preserve">анализ и оценка уровня профессионализма </w:t>
      </w:r>
      <w:r>
        <w:rPr>
          <w:sz w:val="24"/>
        </w:rPr>
        <w:t>лиц, участвующих в обеспечении качественного питания, по результатам их практической деятельности;</w:t>
      </w:r>
    </w:p>
    <w:p w14:paraId="68934717" w14:textId="77777777" w:rsidR="00DB674C" w:rsidRDefault="003D7DCD">
      <w:pPr>
        <w:pStyle w:val="a4"/>
        <w:numPr>
          <w:ilvl w:val="1"/>
          <w:numId w:val="1"/>
        </w:numPr>
        <w:tabs>
          <w:tab w:val="left" w:pos="1842"/>
          <w:tab w:val="left" w:pos="1858"/>
        </w:tabs>
        <w:spacing w:line="242" w:lineRule="auto"/>
        <w:ind w:right="554" w:hanging="361"/>
        <w:jc w:val="both"/>
        <w:rPr>
          <w:sz w:val="24"/>
        </w:rPr>
      </w:pPr>
      <w:r>
        <w:rPr>
          <w:sz w:val="24"/>
        </w:rPr>
        <w:t>разработка и соблюдение нормативно-правовых актов ДОУ в части организации и обеспечения качественного питания в дошкольном образовательном учреждении.</w:t>
      </w:r>
    </w:p>
    <w:p w14:paraId="751B24AE" w14:textId="77777777" w:rsidR="00DB674C" w:rsidRDefault="003D7DCD">
      <w:pPr>
        <w:pStyle w:val="1"/>
        <w:numPr>
          <w:ilvl w:val="0"/>
          <w:numId w:val="1"/>
        </w:numPr>
        <w:tabs>
          <w:tab w:val="left" w:pos="1378"/>
        </w:tabs>
        <w:spacing w:before="268"/>
      </w:pPr>
      <w:bookmarkStart w:id="3" w:name="3._Требования_к_организации_питания_восп"/>
      <w:bookmarkEnd w:id="3"/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  <w:r>
        <w:rPr>
          <w:spacing w:val="-2"/>
        </w:rPr>
        <w:t xml:space="preserve"> воспитанников</w:t>
      </w:r>
    </w:p>
    <w:p w14:paraId="2D5B138F" w14:textId="77777777" w:rsidR="00DB674C" w:rsidRDefault="003D7DCD">
      <w:pPr>
        <w:pStyle w:val="a3"/>
        <w:spacing w:before="271"/>
        <w:ind w:right="558"/>
        <w:jc w:val="both"/>
      </w:pPr>
      <w:r>
        <w:t xml:space="preserve">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</w:t>
      </w:r>
      <w:r>
        <w:t>нормами и правилами.</w:t>
      </w:r>
    </w:p>
    <w:p w14:paraId="1A0A219A" w14:textId="77777777" w:rsidR="00DB674C" w:rsidRDefault="003D7DCD">
      <w:pPr>
        <w:pStyle w:val="a3"/>
        <w:ind w:right="546"/>
        <w:jc w:val="both"/>
      </w:pPr>
      <w:r>
        <w:t>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</w:t>
      </w:r>
      <w:r>
        <w:t>яются санитарно- 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</w:p>
    <w:p w14:paraId="11B7E3D2" w14:textId="77777777" w:rsidR="00DB674C" w:rsidRDefault="003D7DCD">
      <w:pPr>
        <w:pStyle w:val="a3"/>
        <w:ind w:right="557"/>
        <w:jc w:val="both"/>
      </w:pPr>
      <w:r>
        <w:t>Лица, поступающие на работу в организации общественного п</w:t>
      </w:r>
      <w:r>
        <w:t>итания,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</w:t>
      </w:r>
    </w:p>
    <w:p w14:paraId="56AB9EB8" w14:textId="77777777" w:rsidR="00DB674C" w:rsidRDefault="003D7DCD">
      <w:pPr>
        <w:pStyle w:val="a3"/>
        <w:spacing w:before="6" w:line="237" w:lineRule="auto"/>
        <w:ind w:right="570"/>
        <w:jc w:val="both"/>
      </w:pPr>
      <w:r>
        <w:rPr>
          <w:u w:val="single"/>
        </w:rPr>
        <w:t>Для исклю</w:t>
      </w:r>
      <w:r>
        <w:rPr>
          <w:u w:val="single"/>
        </w:rPr>
        <w:t>чения риска микробиологического и паразитарного загрязнения</w:t>
      </w:r>
      <w:r>
        <w:t xml:space="preserve"> </w:t>
      </w:r>
      <w:proofErr w:type="spellStart"/>
      <w:r>
        <w:rPr>
          <w:u w:val="single"/>
        </w:rPr>
        <w:t>пищевойпродукции</w:t>
      </w:r>
      <w:proofErr w:type="spellEnd"/>
      <w:r>
        <w:rPr>
          <w:u w:val="single"/>
        </w:rPr>
        <w:t xml:space="preserve"> работники пищеблока ДОУ обязаны:</w:t>
      </w:r>
    </w:p>
    <w:p w14:paraId="10F4D1DD" w14:textId="77777777" w:rsidR="00DB674C" w:rsidRDefault="003D7DCD">
      <w:pPr>
        <w:pStyle w:val="a4"/>
        <w:numPr>
          <w:ilvl w:val="0"/>
          <w:numId w:val="2"/>
        </w:numPr>
        <w:tabs>
          <w:tab w:val="left" w:pos="1858"/>
        </w:tabs>
        <w:spacing w:line="240" w:lineRule="auto"/>
        <w:ind w:right="554"/>
        <w:jc w:val="both"/>
        <w:rPr>
          <w:sz w:val="24"/>
        </w:rPr>
      </w:pPr>
      <w:r>
        <w:rPr>
          <w:sz w:val="24"/>
        </w:rPr>
        <w:t xml:space="preserve">оставлять в индивидуальных шкафах или специально отведенных местах одежду второго и третьего слоя, обувь, головной убор, а также иные личные вещи </w:t>
      </w:r>
      <w:r>
        <w:rPr>
          <w:sz w:val="24"/>
        </w:rPr>
        <w:t>и хранить отдельно от рабочей одежды и обуви;</w:t>
      </w:r>
    </w:p>
    <w:p w14:paraId="1B23B6AC" w14:textId="77777777" w:rsidR="00DB674C" w:rsidRDefault="003D7DCD">
      <w:pPr>
        <w:pStyle w:val="a4"/>
        <w:numPr>
          <w:ilvl w:val="0"/>
          <w:numId w:val="2"/>
        </w:numPr>
        <w:tabs>
          <w:tab w:val="left" w:pos="1858"/>
        </w:tabs>
        <w:spacing w:before="1" w:line="240" w:lineRule="auto"/>
        <w:ind w:right="572"/>
        <w:jc w:val="both"/>
        <w:rPr>
          <w:sz w:val="24"/>
        </w:rPr>
      </w:pPr>
      <w:r>
        <w:rPr>
          <w:sz w:val="24"/>
        </w:rPr>
        <w:t>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 моющим средством для рук после посещения туале</w:t>
      </w:r>
      <w:r>
        <w:rPr>
          <w:sz w:val="24"/>
        </w:rPr>
        <w:t>та;</w:t>
      </w:r>
    </w:p>
    <w:p w14:paraId="44239E7B" w14:textId="77777777" w:rsidR="00DB674C" w:rsidRDefault="003D7DCD">
      <w:pPr>
        <w:pStyle w:val="a4"/>
        <w:numPr>
          <w:ilvl w:val="0"/>
          <w:numId w:val="2"/>
        </w:numPr>
        <w:tabs>
          <w:tab w:val="left" w:pos="1858"/>
        </w:tabs>
        <w:spacing w:line="240" w:lineRule="auto"/>
        <w:ind w:right="576"/>
        <w:jc w:val="both"/>
        <w:rPr>
          <w:sz w:val="24"/>
        </w:rPr>
      </w:pPr>
      <w:r>
        <w:rPr>
          <w:sz w:val="24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лицу предприятия общественного питания;</w:t>
      </w:r>
    </w:p>
    <w:p w14:paraId="25839ECA" w14:textId="77777777" w:rsidR="00DB674C" w:rsidRDefault="003D7DCD">
      <w:pPr>
        <w:pStyle w:val="a4"/>
        <w:numPr>
          <w:ilvl w:val="0"/>
          <w:numId w:val="2"/>
        </w:numPr>
        <w:tabs>
          <w:tab w:val="left" w:pos="1858"/>
        </w:tabs>
        <w:spacing w:before="1" w:line="240" w:lineRule="auto"/>
        <w:ind w:right="567"/>
        <w:jc w:val="both"/>
        <w:rPr>
          <w:sz w:val="24"/>
        </w:rPr>
      </w:pPr>
      <w:r>
        <w:rPr>
          <w:sz w:val="24"/>
        </w:rPr>
        <w:t>использовать одноразовые перчатки при порционировании блюд, приготовлени</w:t>
      </w:r>
      <w:r>
        <w:rPr>
          <w:sz w:val="24"/>
        </w:rPr>
        <w:t>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14:paraId="456F7783" w14:textId="77777777" w:rsidR="00DB674C" w:rsidRDefault="003D7DCD">
      <w:pPr>
        <w:pStyle w:val="a3"/>
        <w:spacing w:before="2"/>
        <w:ind w:right="555"/>
        <w:jc w:val="both"/>
      </w:pPr>
      <w:r>
        <w:t>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</w:t>
      </w:r>
      <w:r>
        <w:t xml:space="preserve">демиологическое заключение. Для приготовления пищи используется </w:t>
      </w:r>
      <w:r>
        <w:rPr>
          <w:spacing w:val="-2"/>
        </w:rPr>
        <w:t>электрооборудование.</w:t>
      </w:r>
    </w:p>
    <w:p w14:paraId="6048A50B" w14:textId="77777777" w:rsidR="00DB674C" w:rsidRDefault="003D7DCD">
      <w:pPr>
        <w:pStyle w:val="a3"/>
        <w:ind w:right="563"/>
        <w:jc w:val="both"/>
      </w:pPr>
      <w:r>
        <w:t>Пищеблок для приготовления пищи должен быть оснащен техническими средствами для реализации технологического процесса, его части или технологической операции (технологическ</w:t>
      </w:r>
      <w:r>
        <w:t xml:space="preserve">ое оборудование), холодильным, моечным оборудованием, 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</w:t>
      </w:r>
      <w:proofErr w:type="spellStart"/>
      <w:r>
        <w:t>материалам,контактирующим</w:t>
      </w:r>
      <w:proofErr w:type="spellEnd"/>
      <w:r>
        <w:t xml:space="preserve"> с пищевой продукцией, уст</w:t>
      </w:r>
      <w:r>
        <w:t>ойчивыми к действию моющих и</w:t>
      </w:r>
    </w:p>
    <w:p w14:paraId="5DF089A3" w14:textId="77777777" w:rsidR="00DB674C" w:rsidRDefault="00DB674C">
      <w:pPr>
        <w:pStyle w:val="a3"/>
        <w:jc w:val="both"/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6FDD089B" w14:textId="77777777" w:rsidR="00DB674C" w:rsidRDefault="003D7DCD">
      <w:pPr>
        <w:pStyle w:val="a3"/>
        <w:spacing w:before="79" w:line="237" w:lineRule="auto"/>
        <w:ind w:right="575"/>
        <w:jc w:val="both"/>
      </w:pPr>
      <w:r>
        <w:t xml:space="preserve">дезинфицирующих средств и обеспечивающими условия хранения, изготовления пищевой </w:t>
      </w:r>
      <w:r>
        <w:rPr>
          <w:spacing w:val="-2"/>
        </w:rPr>
        <w:t>продукции.</w:t>
      </w:r>
    </w:p>
    <w:p w14:paraId="0DA00CB6" w14:textId="77777777" w:rsidR="00DB674C" w:rsidRDefault="003D7DCD">
      <w:pPr>
        <w:pStyle w:val="a3"/>
        <w:spacing w:before="3"/>
        <w:ind w:right="560"/>
        <w:jc w:val="both"/>
      </w:pPr>
      <w:r>
        <w:t>Внутренняя отделка производственных</w:t>
      </w:r>
      <w:r>
        <w:rPr>
          <w:spacing w:val="-2"/>
        </w:rPr>
        <w:t xml:space="preserve"> </w:t>
      </w:r>
      <w:r>
        <w:t>и санитарно-бытовых</w:t>
      </w:r>
      <w:r>
        <w:rPr>
          <w:spacing w:val="-2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пищеблока должна быть выполнена из материалов, позволяю</w:t>
      </w:r>
      <w:r>
        <w:t>щих проводить ежедневную влажную уборку, обработку моющими и дезинфицирующими средствами, и не иметь повреждений.</w:t>
      </w:r>
    </w:p>
    <w:p w14:paraId="501452E5" w14:textId="77777777" w:rsidR="00DB674C" w:rsidRDefault="003D7DCD">
      <w:pPr>
        <w:pStyle w:val="a3"/>
        <w:ind w:right="562"/>
        <w:jc w:val="both"/>
      </w:pPr>
      <w:r>
        <w:t>Разделочный инвентарь для готовой и сырой продукции должен обрабатываться и храниться раздельно в производственных цехах (зонах, участках). Ст</w:t>
      </w:r>
      <w:r>
        <w:t>оловая и кухонная посуда и инвентарь одноразового использования должны применяться в соответствии с маркировкой по их применению. Повторное использование одноразовой посуды инвентаря запрещается.</w:t>
      </w:r>
    </w:p>
    <w:p w14:paraId="36BCFE8C" w14:textId="77777777" w:rsidR="00DB674C" w:rsidRDefault="003D7DCD">
      <w:pPr>
        <w:pStyle w:val="a3"/>
        <w:ind w:right="557"/>
        <w:jc w:val="both"/>
      </w:pPr>
      <w:r>
        <w:t xml:space="preserve">Система приточно-вытяжной вентиляции пищеблока должна быть </w:t>
      </w:r>
      <w:r>
        <w:t>оборудована отдельно от систем вентиляции помещений, несвязанных с организацией питания, включая санитарно- бытовые помещения.</w:t>
      </w:r>
    </w:p>
    <w:p w14:paraId="0B7E1528" w14:textId="77777777" w:rsidR="00DB674C" w:rsidRDefault="003D7DCD">
      <w:pPr>
        <w:pStyle w:val="a3"/>
        <w:spacing w:before="2"/>
        <w:ind w:right="553"/>
        <w:jc w:val="both"/>
      </w:pPr>
      <w:r>
        <w:t>Зоны (участки) и (или) размещенное в них оборудование, являющееся источниками выделения газов, пыли (мучной), влаги, тепла должны</w:t>
      </w:r>
      <w:r>
        <w:t xml:space="preserve"> быть оборудованы локальными вытяжными системами, которые могут присоединяться к системе вытяжной вентиляции производственных помещений. Воздух рабочей зоны и параметры микроклимата должны соответствовать гигиеническим нормативам.</w:t>
      </w:r>
    </w:p>
    <w:p w14:paraId="7EFE6044" w14:textId="77777777" w:rsidR="00DB674C" w:rsidRDefault="003D7DCD">
      <w:pPr>
        <w:pStyle w:val="a3"/>
        <w:ind w:right="547"/>
        <w:jc w:val="both"/>
      </w:pPr>
      <w:r>
        <w:t>Складские помещения для х</w:t>
      </w:r>
      <w:r>
        <w:t>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 Ответственное лицо обязано ежедневно снимать показания приборов учёта</w:t>
      </w:r>
      <w:r>
        <w:rPr>
          <w:spacing w:val="40"/>
        </w:rPr>
        <w:t xml:space="preserve"> </w:t>
      </w:r>
      <w:r>
        <w:t>и вносить их в соот</w:t>
      </w:r>
      <w:r>
        <w:t>ветствующие журналы (</w:t>
      </w:r>
      <w:r>
        <w:rPr>
          <w:i/>
        </w:rPr>
        <w:t>Приложение 12</w:t>
      </w:r>
      <w:r>
        <w:t>). Журналы можно вести в бумажном или электронном виде.</w:t>
      </w:r>
    </w:p>
    <w:p w14:paraId="7FC00E81" w14:textId="77777777" w:rsidR="00DB674C" w:rsidRDefault="003D7DCD">
      <w:pPr>
        <w:pStyle w:val="a3"/>
        <w:ind w:right="579"/>
        <w:jc w:val="both"/>
      </w:pPr>
      <w:r>
        <w:t>В помещениях пищеблока не должно быть насекомых и грызунов, а также не должны содержаться синантропные птицы и животные.</w:t>
      </w:r>
    </w:p>
    <w:p w14:paraId="05F96A2C" w14:textId="77777777" w:rsidR="00DB674C" w:rsidRDefault="003D7DCD">
      <w:pPr>
        <w:pStyle w:val="a3"/>
        <w:spacing w:before="3" w:line="237" w:lineRule="auto"/>
        <w:ind w:right="568"/>
        <w:jc w:val="both"/>
      </w:pPr>
      <w:r>
        <w:t xml:space="preserve">В производственных помещениях не допускается </w:t>
      </w:r>
      <w:r>
        <w:t xml:space="preserve">хранение личных вещей и комнатных </w:t>
      </w:r>
      <w:r>
        <w:rPr>
          <w:spacing w:val="-2"/>
        </w:rPr>
        <w:t>растений.</w:t>
      </w:r>
    </w:p>
    <w:p w14:paraId="4C6ABE79" w14:textId="77777777" w:rsidR="00DB674C" w:rsidRDefault="00DB674C">
      <w:pPr>
        <w:pStyle w:val="a3"/>
        <w:spacing w:before="6"/>
        <w:ind w:left="0"/>
      </w:pPr>
    </w:p>
    <w:p w14:paraId="361A1368" w14:textId="77777777" w:rsidR="00DB674C" w:rsidRDefault="003D7DCD">
      <w:pPr>
        <w:pStyle w:val="1"/>
        <w:numPr>
          <w:ilvl w:val="0"/>
          <w:numId w:val="1"/>
        </w:numPr>
        <w:tabs>
          <w:tab w:val="left" w:pos="1378"/>
        </w:tabs>
      </w:pPr>
      <w:bookmarkStart w:id="4" w:name="4._Порядок_поставки_продуктов"/>
      <w:bookmarkEnd w:id="4"/>
      <w:r>
        <w:t>Порядок</w:t>
      </w:r>
      <w:r>
        <w:rPr>
          <w:spacing w:val="-4"/>
        </w:rPr>
        <w:t xml:space="preserve"> </w:t>
      </w:r>
      <w:r>
        <w:t>поставки</w:t>
      </w:r>
      <w:r>
        <w:rPr>
          <w:spacing w:val="-4"/>
        </w:rPr>
        <w:t xml:space="preserve"> </w:t>
      </w:r>
      <w:r>
        <w:rPr>
          <w:spacing w:val="-2"/>
        </w:rPr>
        <w:t>продуктов</w:t>
      </w:r>
    </w:p>
    <w:p w14:paraId="21674264" w14:textId="77777777" w:rsidR="00DB674C" w:rsidRDefault="003D7DCD">
      <w:pPr>
        <w:pStyle w:val="a3"/>
        <w:spacing w:before="272" w:line="242" w:lineRule="auto"/>
        <w:ind w:right="568"/>
        <w:jc w:val="both"/>
      </w:pPr>
      <w:r>
        <w:t>Порядок поставки продуктов определяется договором (контрактом) между поставщиком и дошкольным образовательным учреждением.</w:t>
      </w:r>
    </w:p>
    <w:p w14:paraId="116AC65B" w14:textId="77777777" w:rsidR="00DB674C" w:rsidRDefault="003D7DCD">
      <w:pPr>
        <w:pStyle w:val="a3"/>
        <w:spacing w:line="242" w:lineRule="auto"/>
        <w:ind w:right="571"/>
        <w:jc w:val="both"/>
      </w:pPr>
      <w:r>
        <w:t xml:space="preserve">Поставщик поставляет товар отдельными партиями по заявкам </w:t>
      </w:r>
      <w:r>
        <w:t>дошкольного образовательного учреждения, с момента подписания контракта.</w:t>
      </w:r>
    </w:p>
    <w:p w14:paraId="4848443C" w14:textId="77777777" w:rsidR="00DB674C" w:rsidRDefault="003D7DCD">
      <w:pPr>
        <w:pStyle w:val="a3"/>
        <w:spacing w:line="242" w:lineRule="auto"/>
        <w:ind w:right="568"/>
        <w:jc w:val="both"/>
      </w:pPr>
      <w:r>
        <w:t>Поставка товара осуществляется путем его доставки поставщиком на склад продуктов дошкольной образовательной организации.</w:t>
      </w:r>
    </w:p>
    <w:p w14:paraId="176E8DF6" w14:textId="77777777" w:rsidR="00DB674C" w:rsidRDefault="003D7DCD">
      <w:pPr>
        <w:pStyle w:val="a3"/>
        <w:spacing w:line="242" w:lineRule="auto"/>
        <w:ind w:right="553"/>
        <w:jc w:val="both"/>
      </w:pPr>
      <w:r>
        <w:t>Товар</w:t>
      </w:r>
      <w:r>
        <w:rPr>
          <w:spacing w:val="-2"/>
        </w:rPr>
        <w:t xml:space="preserve"> </w:t>
      </w:r>
      <w:r>
        <w:t>передается 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заявкой</w:t>
      </w:r>
      <w:r>
        <w:rPr>
          <w:spacing w:val="-1"/>
        </w:rPr>
        <w:t xml:space="preserve"> </w:t>
      </w:r>
      <w:r>
        <w:t>ДОУ, содержащей</w:t>
      </w:r>
      <w:r>
        <w:rPr>
          <w:spacing w:val="-1"/>
        </w:rPr>
        <w:t xml:space="preserve"> </w:t>
      </w:r>
      <w:r>
        <w:t>дату</w:t>
      </w:r>
      <w:r>
        <w:rPr>
          <w:spacing w:val="-7"/>
        </w:rPr>
        <w:t xml:space="preserve"> </w:t>
      </w:r>
      <w:r>
        <w:t>поставки, наименование</w:t>
      </w:r>
      <w:r>
        <w:rPr>
          <w:spacing w:val="-3"/>
        </w:rPr>
        <w:t xml:space="preserve"> </w:t>
      </w:r>
      <w:r>
        <w:t>и количество товара, подлежащего доставке.</w:t>
      </w:r>
    </w:p>
    <w:p w14:paraId="0748D9E2" w14:textId="77777777" w:rsidR="00DB674C" w:rsidRDefault="003D7DCD">
      <w:pPr>
        <w:pStyle w:val="a3"/>
        <w:ind w:right="574"/>
        <w:jc w:val="both"/>
      </w:pPr>
      <w:r>
        <w:t>Транспортировку</w:t>
      </w:r>
      <w:r>
        <w:rPr>
          <w:spacing w:val="-12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сохранность и предохраняющих от загрязнения. Доставка пищевых продуктов осуществляется специализированным транспорто</w:t>
      </w:r>
      <w:r>
        <w:t>м, имеющим санитарный паспорт.</w:t>
      </w:r>
    </w:p>
    <w:p w14:paraId="10DB5978" w14:textId="77777777" w:rsidR="00DB674C" w:rsidRDefault="003D7DCD">
      <w:pPr>
        <w:pStyle w:val="a3"/>
        <w:spacing w:line="237" w:lineRule="auto"/>
        <w:ind w:right="564"/>
        <w:jc w:val="both"/>
      </w:pPr>
      <w:r>
        <w:t>Товар должен быть упакован надлежащим образом, обеспечивающим его сохранность при перевозке и хранении.</w:t>
      </w:r>
    </w:p>
    <w:p w14:paraId="4A040412" w14:textId="77777777" w:rsidR="00DB674C" w:rsidRDefault="003D7DCD">
      <w:pPr>
        <w:pStyle w:val="a3"/>
        <w:spacing w:line="242" w:lineRule="auto"/>
        <w:ind w:right="569"/>
        <w:jc w:val="both"/>
      </w:pPr>
      <w:r>
        <w:t>На упаковку</w:t>
      </w:r>
      <w:r>
        <w:rPr>
          <w:spacing w:val="-7"/>
        </w:rPr>
        <w:t xml:space="preserve"> </w:t>
      </w:r>
      <w:r>
        <w:t>(тару) товара должна быть нанесена маркировка в соответствии с требованиями законодательства Российской Федер</w:t>
      </w:r>
      <w:r>
        <w:t>ации.</w:t>
      </w:r>
    </w:p>
    <w:p w14:paraId="171CF837" w14:textId="77777777" w:rsidR="00DB674C" w:rsidRDefault="003D7DCD">
      <w:pPr>
        <w:pStyle w:val="a3"/>
        <w:spacing w:line="271" w:lineRule="exact"/>
        <w:ind w:left="1556"/>
        <w:jc w:val="both"/>
      </w:pPr>
      <w:r>
        <w:t>Продукция</w:t>
      </w:r>
      <w:r>
        <w:rPr>
          <w:spacing w:val="-4"/>
        </w:rPr>
        <w:t xml:space="preserve"> </w:t>
      </w:r>
      <w:r>
        <w:t>поставляется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одноразовой</w:t>
      </w:r>
      <w:r>
        <w:rPr>
          <w:spacing w:val="-6"/>
        </w:rPr>
        <w:t xml:space="preserve"> </w:t>
      </w:r>
      <w:r>
        <w:t>упаковке(таре)</w:t>
      </w:r>
      <w:r>
        <w:rPr>
          <w:spacing w:val="1"/>
        </w:rPr>
        <w:t xml:space="preserve"> </w:t>
      </w:r>
      <w:r>
        <w:rPr>
          <w:spacing w:val="-2"/>
        </w:rPr>
        <w:t>производителя.</w:t>
      </w:r>
    </w:p>
    <w:p w14:paraId="4D6B0902" w14:textId="77777777" w:rsidR="00DB674C" w:rsidRDefault="003D7DCD">
      <w:pPr>
        <w:pStyle w:val="a3"/>
        <w:ind w:right="556"/>
        <w:jc w:val="both"/>
      </w:pPr>
      <w:r>
        <w:t>Прием пищевой продукции, в том числе продовольственного сырья, на пищеблок должен осуществляться при наличии маркировки и товаросопроводительной документации,</w:t>
      </w:r>
      <w:r>
        <w:rPr>
          <w:spacing w:val="40"/>
        </w:rPr>
        <w:t xml:space="preserve"> </w:t>
      </w:r>
      <w:r>
        <w:t>сведений об оценке (подт</w:t>
      </w:r>
      <w:r>
        <w:t>верждении) соответствия, предусмотренных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на пище</w:t>
      </w:r>
      <w:r>
        <w:t>блоке не принимаются.</w:t>
      </w:r>
    </w:p>
    <w:p w14:paraId="1E455FF4" w14:textId="77777777" w:rsidR="00DB674C" w:rsidRDefault="00DB674C">
      <w:pPr>
        <w:pStyle w:val="a3"/>
        <w:jc w:val="both"/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667EDF64" w14:textId="77777777" w:rsidR="00DB674C" w:rsidRDefault="003D7DCD">
      <w:pPr>
        <w:pStyle w:val="a3"/>
        <w:spacing w:before="77"/>
        <w:ind w:right="573"/>
        <w:jc w:val="both"/>
      </w:pPr>
      <w:r>
        <w:t>Перевозка (транспортирование) и хранение продовольственного (пищевого) сырья и пищевой продукции должны осуществляться в соответствии с требованиями соответствующих технических регламентов.</w:t>
      </w:r>
    </w:p>
    <w:p w14:paraId="2C4CF1AC" w14:textId="77777777" w:rsidR="00DB674C" w:rsidRDefault="003D7DCD">
      <w:pPr>
        <w:pStyle w:val="a3"/>
        <w:ind w:right="561"/>
        <w:jc w:val="both"/>
        <w:rPr>
          <w:i/>
        </w:rPr>
      </w:pPr>
      <w:r>
        <w:t xml:space="preserve"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 </w:t>
      </w:r>
      <w:r>
        <w:rPr>
          <w:i/>
        </w:rPr>
        <w:t>(Приложение 1).</w:t>
      </w:r>
    </w:p>
    <w:p w14:paraId="1EE00E01" w14:textId="77777777" w:rsidR="00DB674C" w:rsidRDefault="00DB674C">
      <w:pPr>
        <w:pStyle w:val="a3"/>
        <w:spacing w:before="3"/>
        <w:ind w:left="0"/>
        <w:rPr>
          <w:i/>
        </w:rPr>
      </w:pPr>
    </w:p>
    <w:p w14:paraId="148610E3" w14:textId="77777777" w:rsidR="00DB674C" w:rsidRDefault="003D7DCD">
      <w:pPr>
        <w:pStyle w:val="1"/>
        <w:numPr>
          <w:ilvl w:val="0"/>
          <w:numId w:val="1"/>
        </w:numPr>
        <w:tabs>
          <w:tab w:val="left" w:pos="1378"/>
        </w:tabs>
      </w:pPr>
      <w:bookmarkStart w:id="5" w:name="5._Условия_и_сроки_хранения_продуктов,_т"/>
      <w:bookmarkEnd w:id="5"/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приготовленной</w:t>
      </w:r>
      <w:r>
        <w:rPr>
          <w:spacing w:val="5"/>
        </w:rPr>
        <w:t xml:space="preserve"> </w:t>
      </w:r>
      <w:r>
        <w:rPr>
          <w:spacing w:val="-4"/>
        </w:rPr>
        <w:t>пище</w:t>
      </w:r>
    </w:p>
    <w:p w14:paraId="764283BE" w14:textId="77777777" w:rsidR="00DB674C" w:rsidRDefault="003D7DCD">
      <w:pPr>
        <w:pStyle w:val="a3"/>
        <w:spacing w:before="271"/>
        <w:ind w:right="551"/>
        <w:jc w:val="both"/>
      </w:pPr>
      <w:r>
        <w:t>Доставка и хранение продуктов питания должны находиться под строгим контролем заведующего, заведующего производством (шеф-повара) и кладовщика ДОУ, так как от</w:t>
      </w:r>
      <w:r>
        <w:rPr>
          <w:spacing w:val="40"/>
        </w:rPr>
        <w:t xml:space="preserve"> </w:t>
      </w:r>
      <w:r>
        <w:t>этого зависит качество приготовляемой пищи.</w:t>
      </w:r>
    </w:p>
    <w:p w14:paraId="70C50176" w14:textId="77777777" w:rsidR="00DB674C" w:rsidRDefault="003D7DCD">
      <w:pPr>
        <w:pStyle w:val="a3"/>
        <w:spacing w:before="5" w:line="237" w:lineRule="auto"/>
        <w:ind w:right="573"/>
        <w:jc w:val="both"/>
      </w:pPr>
      <w:r>
        <w:t xml:space="preserve">Пищевые продукты, поступающие </w:t>
      </w:r>
      <w:r>
        <w:t>в дошкольное образовательное учреждение, имеют документы, подтверждающие их происхождение, качество и безопасность.</w:t>
      </w:r>
    </w:p>
    <w:p w14:paraId="50D60C5E" w14:textId="77777777" w:rsidR="00DB674C" w:rsidRDefault="003D7DCD">
      <w:pPr>
        <w:pStyle w:val="a3"/>
        <w:spacing w:before="4"/>
        <w:ind w:right="563"/>
        <w:jc w:val="both"/>
      </w:pPr>
      <w:r>
        <w:t>Не допускаются к приему</w:t>
      </w:r>
      <w:r>
        <w:rPr>
          <w:spacing w:val="-1"/>
        </w:rPr>
        <w:t xml:space="preserve"> </w:t>
      </w:r>
      <w:r>
        <w:t>пищевые продукты с признаками недоброкачественности, а также продукты без сопроводительных документов, подтверждающи</w:t>
      </w:r>
      <w:r>
        <w:t>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14:paraId="3EA55FC5" w14:textId="77777777" w:rsidR="00DB674C" w:rsidRDefault="003D7DCD">
      <w:pPr>
        <w:pStyle w:val="a3"/>
        <w:spacing w:before="3" w:line="237" w:lineRule="auto"/>
        <w:ind w:right="544"/>
        <w:jc w:val="both"/>
      </w:pPr>
      <w:r>
        <w:t>Документация, удостоверяющая</w:t>
      </w:r>
      <w:r>
        <w:rPr>
          <w:spacing w:val="-3"/>
        </w:rPr>
        <w:t xml:space="preserve"> </w:t>
      </w:r>
      <w:r>
        <w:t>качество и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продукции, маркировочные</w:t>
      </w:r>
      <w:r>
        <w:rPr>
          <w:spacing w:val="-4"/>
        </w:rPr>
        <w:t xml:space="preserve"> </w:t>
      </w:r>
      <w:r>
        <w:t>ярлыки (или их копии) должны сох</w:t>
      </w:r>
      <w:r>
        <w:t>раняться до окончания реализации продукции.</w:t>
      </w:r>
    </w:p>
    <w:p w14:paraId="6957D870" w14:textId="77777777" w:rsidR="00DB674C" w:rsidRDefault="003D7DCD">
      <w:pPr>
        <w:pStyle w:val="a3"/>
        <w:spacing w:before="3"/>
        <w:ind w:right="568"/>
      </w:pPr>
      <w:r>
        <w:t>Сроки</w:t>
      </w:r>
      <w:r>
        <w:rPr>
          <w:spacing w:val="40"/>
        </w:rPr>
        <w:t xml:space="preserve"> </w:t>
      </w:r>
      <w:r>
        <w:t>хранения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особо</w:t>
      </w:r>
      <w:r>
        <w:rPr>
          <w:spacing w:val="40"/>
        </w:rPr>
        <w:t xml:space="preserve"> </w:t>
      </w:r>
      <w:r>
        <w:t>скоропортящихся</w:t>
      </w:r>
      <w:r>
        <w:rPr>
          <w:spacing w:val="40"/>
        </w:rPr>
        <w:t xml:space="preserve"> </w:t>
      </w:r>
      <w:r>
        <w:t>продуктов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соблюдаться</w:t>
      </w:r>
      <w:r>
        <w:rPr>
          <w:spacing w:val="40"/>
        </w:rPr>
        <w:t xml:space="preserve"> </w:t>
      </w:r>
      <w:r>
        <w:t>в соответствии с санитарно-эпидемиологическими правилами и нормативами СанПиН. Дошкольное</w:t>
      </w:r>
      <w:r>
        <w:rPr>
          <w:spacing w:val="80"/>
        </w:rPr>
        <w:t xml:space="preserve"> </w:t>
      </w:r>
      <w:r>
        <w:t>образовательное</w:t>
      </w:r>
      <w:r>
        <w:rPr>
          <w:spacing w:val="80"/>
        </w:rPr>
        <w:t xml:space="preserve"> </w:t>
      </w:r>
      <w:r>
        <w:t>учреждение</w:t>
      </w:r>
      <w:r>
        <w:rPr>
          <w:spacing w:val="80"/>
        </w:rPr>
        <w:t xml:space="preserve"> </w:t>
      </w:r>
      <w:r>
        <w:t>обеспечено</w:t>
      </w:r>
      <w:r>
        <w:rPr>
          <w:spacing w:val="80"/>
        </w:rPr>
        <w:t xml:space="preserve"> </w:t>
      </w:r>
      <w:r>
        <w:t>холод</w:t>
      </w:r>
      <w:r>
        <w:t>ильными</w:t>
      </w:r>
      <w:r>
        <w:rPr>
          <w:spacing w:val="80"/>
        </w:rPr>
        <w:t xml:space="preserve"> </w:t>
      </w:r>
      <w:r>
        <w:t>камерами.</w:t>
      </w:r>
      <w:r>
        <w:rPr>
          <w:spacing w:val="80"/>
        </w:rPr>
        <w:t xml:space="preserve"> </w:t>
      </w:r>
      <w:r>
        <w:t>Кроме этого,</w:t>
      </w:r>
      <w:r>
        <w:rPr>
          <w:spacing w:val="40"/>
        </w:rPr>
        <w:t xml:space="preserve"> </w:t>
      </w:r>
      <w:r>
        <w:t>имеются</w:t>
      </w:r>
      <w:r>
        <w:rPr>
          <w:spacing w:val="40"/>
        </w:rPr>
        <w:t xml:space="preserve"> </w:t>
      </w:r>
      <w:r>
        <w:t>кладовые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хранения</w:t>
      </w:r>
      <w:r>
        <w:rPr>
          <w:spacing w:val="40"/>
        </w:rPr>
        <w:t xml:space="preserve"> </w:t>
      </w:r>
      <w:r>
        <w:t>сухих</w:t>
      </w:r>
      <w:r>
        <w:rPr>
          <w:spacing w:val="40"/>
        </w:rPr>
        <w:t xml:space="preserve"> </w:t>
      </w:r>
      <w:r>
        <w:t>продуктов,</w:t>
      </w:r>
      <w:r>
        <w:rPr>
          <w:spacing w:val="40"/>
        </w:rPr>
        <w:t xml:space="preserve"> </w:t>
      </w:r>
      <w:r>
        <w:t>таких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мука,</w:t>
      </w:r>
      <w:r>
        <w:rPr>
          <w:spacing w:val="40"/>
        </w:rPr>
        <w:t xml:space="preserve"> </w:t>
      </w:r>
      <w:r>
        <w:t>сахар,</w:t>
      </w:r>
      <w:r>
        <w:rPr>
          <w:spacing w:val="40"/>
        </w:rPr>
        <w:t xml:space="preserve"> </w:t>
      </w:r>
      <w:r>
        <w:t>крупы, макароны, кондитерские изделия, и для овощей.</w:t>
      </w:r>
    </w:p>
    <w:p w14:paraId="6A1732A7" w14:textId="77777777" w:rsidR="00DB674C" w:rsidRDefault="003D7DCD">
      <w:pPr>
        <w:pStyle w:val="a3"/>
        <w:spacing w:line="242" w:lineRule="auto"/>
        <w:ind w:right="568"/>
      </w:pPr>
      <w:r>
        <w:t xml:space="preserve">Складские помещения (кладовые) и холодильные камеры необходимо содержать в чистоте, хорошо </w:t>
      </w:r>
      <w:r>
        <w:t>проветривать.</w:t>
      </w:r>
    </w:p>
    <w:p w14:paraId="16FF1513" w14:textId="77777777" w:rsidR="00DB674C" w:rsidRDefault="003D7DCD">
      <w:pPr>
        <w:pStyle w:val="1"/>
        <w:spacing w:before="2" w:line="272" w:lineRule="exact"/>
        <w:ind w:left="1556" w:firstLine="0"/>
        <w:jc w:val="both"/>
      </w:pPr>
      <w:r>
        <w:t>Для</w:t>
      </w:r>
      <w:r>
        <w:rPr>
          <w:spacing w:val="-8"/>
        </w:rPr>
        <w:t xml:space="preserve"> </w:t>
      </w:r>
      <w:r>
        <w:t>предотвращения</w:t>
      </w:r>
      <w:r>
        <w:rPr>
          <w:spacing w:val="-3"/>
        </w:rPr>
        <w:t xml:space="preserve"> </w:t>
      </w:r>
      <w:r>
        <w:t>размножения</w:t>
      </w:r>
      <w:r>
        <w:rPr>
          <w:spacing w:val="-4"/>
        </w:rPr>
        <w:t xml:space="preserve"> </w:t>
      </w:r>
      <w:r>
        <w:t>патогенных</w:t>
      </w:r>
      <w:r>
        <w:rPr>
          <w:spacing w:val="-8"/>
        </w:rPr>
        <w:t xml:space="preserve"> </w:t>
      </w:r>
      <w:r>
        <w:t>микроорганизмов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недопускается</w:t>
      </w:r>
      <w:proofErr w:type="spellEnd"/>
      <w:r>
        <w:rPr>
          <w:spacing w:val="-2"/>
        </w:rPr>
        <w:t>:</w:t>
      </w:r>
    </w:p>
    <w:p w14:paraId="52D83CAA" w14:textId="77777777" w:rsidR="00DB674C" w:rsidRDefault="003D7DCD">
      <w:pPr>
        <w:pStyle w:val="a4"/>
        <w:numPr>
          <w:ilvl w:val="0"/>
          <w:numId w:val="3"/>
        </w:numPr>
        <w:tabs>
          <w:tab w:val="left" w:pos="1858"/>
        </w:tabs>
        <w:spacing w:line="271" w:lineRule="exact"/>
        <w:ind w:hanging="360"/>
        <w:jc w:val="both"/>
        <w:rPr>
          <w:sz w:val="24"/>
        </w:rPr>
      </w:pPr>
      <w:r>
        <w:rPr>
          <w:sz w:val="24"/>
        </w:rPr>
        <w:t>раздача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блюд;</w:t>
      </w:r>
    </w:p>
    <w:p w14:paraId="4C9C1987" w14:textId="77777777" w:rsidR="00DB674C" w:rsidRDefault="003D7DCD">
      <w:pPr>
        <w:pStyle w:val="a4"/>
        <w:numPr>
          <w:ilvl w:val="0"/>
          <w:numId w:val="3"/>
        </w:numPr>
        <w:tabs>
          <w:tab w:val="left" w:pos="1858"/>
        </w:tabs>
        <w:spacing w:line="242" w:lineRule="auto"/>
        <w:ind w:right="568"/>
        <w:jc w:val="both"/>
        <w:rPr>
          <w:sz w:val="24"/>
        </w:rPr>
      </w:pPr>
      <w:r>
        <w:rPr>
          <w:sz w:val="24"/>
        </w:rPr>
        <w:t>замораживание нереализованных готовых блюд для последующей реализации в другие дни;</w:t>
      </w:r>
    </w:p>
    <w:p w14:paraId="1B8C2CBB" w14:textId="77777777" w:rsidR="00DB674C" w:rsidRDefault="003D7DCD">
      <w:pPr>
        <w:pStyle w:val="a4"/>
        <w:numPr>
          <w:ilvl w:val="0"/>
          <w:numId w:val="3"/>
        </w:numPr>
        <w:tabs>
          <w:tab w:val="left" w:pos="1858"/>
        </w:tabs>
        <w:spacing w:line="240" w:lineRule="auto"/>
        <w:ind w:right="563"/>
        <w:jc w:val="both"/>
        <w:rPr>
          <w:sz w:val="24"/>
        </w:rPr>
      </w:pPr>
      <w:r>
        <w:rPr>
          <w:sz w:val="24"/>
        </w:rPr>
        <w:t xml:space="preserve">привлечение к приготовлению, порционированию </w:t>
      </w:r>
      <w:r>
        <w:rPr>
          <w:sz w:val="24"/>
        </w:rPr>
        <w:t>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14:paraId="6B9CCFDB" w14:textId="77777777" w:rsidR="00DB674C" w:rsidRDefault="003D7DCD">
      <w:pPr>
        <w:pStyle w:val="a3"/>
        <w:ind w:right="556"/>
        <w:jc w:val="both"/>
      </w:pPr>
      <w:r>
        <w:t xml:space="preserve">В целях контроля за риском возникновения условий для размножения патогенных микроорганизмов необходимо вести </w:t>
      </w:r>
      <w:r>
        <w:t>ежедневную регистрацию показателей температурного режима хранения пищевой продукции в холодильном оборудовании и складских</w:t>
      </w:r>
      <w:r>
        <w:rPr>
          <w:spacing w:val="40"/>
        </w:rPr>
        <w:t xml:space="preserve"> </w:t>
      </w:r>
      <w:r>
        <w:t xml:space="preserve">помещениях на бумажном и (или) электронном носителях и влажности - в складских помещениях (рекомендуемые образцы приведены в </w:t>
      </w:r>
      <w:r>
        <w:rPr>
          <w:i/>
        </w:rPr>
        <w:t>Приложен</w:t>
      </w:r>
      <w:r>
        <w:rPr>
          <w:i/>
        </w:rPr>
        <w:t>ии 12</w:t>
      </w:r>
      <w:r>
        <w:t>).</w:t>
      </w:r>
    </w:p>
    <w:p w14:paraId="79DF0129" w14:textId="77777777" w:rsidR="00DB674C" w:rsidRDefault="003D7DCD">
      <w:pPr>
        <w:pStyle w:val="a3"/>
        <w:spacing w:line="242" w:lineRule="auto"/>
        <w:ind w:right="571"/>
        <w:jc w:val="both"/>
      </w:pPr>
      <w:r>
        <w:t>С целью минимизации риска теплового воздействия для контроля температуры блюд на линии раздачи должны использоваться термометры.</w:t>
      </w:r>
    </w:p>
    <w:p w14:paraId="7B3C84CA" w14:textId="77777777" w:rsidR="00DB674C" w:rsidRDefault="003D7DCD">
      <w:pPr>
        <w:pStyle w:val="a3"/>
        <w:ind w:right="579"/>
        <w:jc w:val="both"/>
      </w:pPr>
      <w:r>
        <w:t>Температура горячих жидких блюд и иных горячих блюд, холодных супов, напитков, реализуемых через раздачу, должна соотве</w:t>
      </w:r>
      <w:r>
        <w:t>тствовать технологическим документам.</w:t>
      </w:r>
    </w:p>
    <w:p w14:paraId="5BBF462C" w14:textId="77777777" w:rsidR="00DB674C" w:rsidRDefault="003D7DCD">
      <w:pPr>
        <w:pStyle w:val="1"/>
        <w:numPr>
          <w:ilvl w:val="0"/>
          <w:numId w:val="1"/>
        </w:numPr>
        <w:tabs>
          <w:tab w:val="left" w:pos="1378"/>
        </w:tabs>
        <w:spacing w:before="273"/>
      </w:pPr>
      <w:bookmarkStart w:id="6" w:name="6._Нормы_питания_и_физиологических_потре"/>
      <w:bookmarkEnd w:id="6"/>
      <w:r>
        <w:t>Нормы</w:t>
      </w:r>
      <w:r>
        <w:rPr>
          <w:spacing w:val="-3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физиологических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пищевых</w:t>
      </w:r>
      <w:r>
        <w:rPr>
          <w:spacing w:val="4"/>
        </w:rPr>
        <w:t xml:space="preserve"> </w:t>
      </w:r>
      <w:r>
        <w:rPr>
          <w:spacing w:val="-2"/>
        </w:rPr>
        <w:t>веществах</w:t>
      </w:r>
    </w:p>
    <w:p w14:paraId="53F3EB83" w14:textId="77777777" w:rsidR="00DB674C" w:rsidRDefault="003D7DCD">
      <w:pPr>
        <w:pStyle w:val="a3"/>
        <w:spacing w:before="271"/>
        <w:ind w:right="562"/>
        <w:jc w:val="both"/>
        <w:rPr>
          <w:i/>
        </w:rPr>
      </w:pPr>
      <w:r>
        <w:t>Воспитанники ДОУ получают питание согласно установленному и согласованному заведующим детским садом режиму питания в зависимости от длительности пр</w:t>
      </w:r>
      <w:r>
        <w:t xml:space="preserve">ебывания детей в дошкольном образовательном учреждении </w:t>
      </w:r>
      <w:r>
        <w:rPr>
          <w:i/>
        </w:rPr>
        <w:t>(Приложение 2).</w:t>
      </w:r>
    </w:p>
    <w:p w14:paraId="4F9EDF26" w14:textId="77777777" w:rsidR="00DB674C" w:rsidRDefault="003D7DCD">
      <w:pPr>
        <w:pStyle w:val="a3"/>
        <w:spacing w:before="5" w:line="237" w:lineRule="auto"/>
        <w:ind w:right="583"/>
        <w:jc w:val="both"/>
        <w:rPr>
          <w:i/>
        </w:rPr>
      </w:pPr>
      <w:r>
        <w:t>Питание детей должно осуществляться в соответствии с меню, согласованным заведующим дошкольным образовательным учреждением</w:t>
      </w:r>
      <w:r>
        <w:rPr>
          <w:i/>
        </w:rPr>
        <w:t>.</w:t>
      </w:r>
    </w:p>
    <w:p w14:paraId="1CE3977D" w14:textId="77777777" w:rsidR="00DB674C" w:rsidRDefault="003D7DCD">
      <w:pPr>
        <w:pStyle w:val="a3"/>
        <w:spacing w:before="3"/>
        <w:ind w:left="1844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привлечения</w:t>
      </w:r>
      <w:r>
        <w:rPr>
          <w:spacing w:val="-3"/>
        </w:rPr>
        <w:t xml:space="preserve"> </w:t>
      </w:r>
      <w:r>
        <w:t>предприятия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питания</w:t>
      </w:r>
    </w:p>
    <w:p w14:paraId="6237525A" w14:textId="77777777" w:rsidR="00DB674C" w:rsidRDefault="00DB674C">
      <w:pPr>
        <w:pStyle w:val="a3"/>
        <w:jc w:val="both"/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7F5F2C85" w14:textId="77777777" w:rsidR="00DB674C" w:rsidRDefault="003D7DCD">
      <w:pPr>
        <w:pStyle w:val="a3"/>
        <w:spacing w:before="79" w:line="237" w:lineRule="auto"/>
        <w:ind w:right="571"/>
        <w:jc w:val="both"/>
      </w:pPr>
      <w:r>
        <w:t>детей в ДОУ, меню должно утверждаться руководителем предприятия общественного питания, согласовываться заведующим детским садом.</w:t>
      </w:r>
    </w:p>
    <w:p w14:paraId="013BE4C1" w14:textId="77777777" w:rsidR="00DB674C" w:rsidRDefault="003D7DCD">
      <w:pPr>
        <w:pStyle w:val="a3"/>
        <w:spacing w:before="3"/>
        <w:ind w:right="565" w:firstLine="706"/>
        <w:jc w:val="both"/>
      </w:pPr>
      <w:r>
        <w:t>В случае если в организации питания детей принимает участие индивидуальный предприниматель,</w:t>
      </w:r>
      <w:r>
        <w:t xml:space="preserve"> меню должно </w:t>
      </w:r>
      <w:proofErr w:type="spellStart"/>
      <w:r>
        <w:t>утверждатся</w:t>
      </w:r>
      <w:proofErr w:type="spellEnd"/>
      <w:r>
        <w:t xml:space="preserve"> индивидуальным предпринимателем, согласовываться заведующим детским садом.</w:t>
      </w:r>
    </w:p>
    <w:p w14:paraId="71C36C18" w14:textId="77777777" w:rsidR="00DB674C" w:rsidRDefault="003D7DCD">
      <w:pPr>
        <w:pStyle w:val="a3"/>
        <w:spacing w:line="242" w:lineRule="auto"/>
        <w:ind w:right="566"/>
        <w:jc w:val="both"/>
      </w:pPr>
      <w:r>
        <w:t>Меню является основным документом для приготовления пищи на пищеблоке дошкольного образовательного учреждения.</w:t>
      </w:r>
    </w:p>
    <w:p w14:paraId="7116C675" w14:textId="77777777" w:rsidR="00DB674C" w:rsidRDefault="003D7DCD">
      <w:pPr>
        <w:pStyle w:val="a3"/>
        <w:spacing w:line="242" w:lineRule="auto"/>
        <w:ind w:right="566"/>
        <w:jc w:val="both"/>
        <w:rPr>
          <w:b/>
        </w:rPr>
      </w:pPr>
      <w:r>
        <w:t>Вносить изменения в утверждённое меню, без со</w:t>
      </w:r>
      <w:r>
        <w:t>гласования с заведующим дошкольным образовательным учреждением</w:t>
      </w:r>
      <w:r>
        <w:rPr>
          <w:b/>
        </w:rPr>
        <w:t>, запрещается.</w:t>
      </w:r>
    </w:p>
    <w:p w14:paraId="11C877E9" w14:textId="77777777" w:rsidR="00DB674C" w:rsidRDefault="003D7DCD">
      <w:pPr>
        <w:pStyle w:val="a3"/>
        <w:ind w:right="559"/>
        <w:jc w:val="both"/>
      </w:pPr>
      <w:r>
        <w:t>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указани</w:t>
      </w:r>
      <w:r>
        <w:t>ем причины. В меню вносятся изменения и заверяются подписью заведующего детским садом. Исправления в меню не допускаются.</w:t>
      </w:r>
    </w:p>
    <w:p w14:paraId="52ACCD6E" w14:textId="77777777" w:rsidR="00DB674C" w:rsidRDefault="003D7DCD">
      <w:pPr>
        <w:pStyle w:val="a3"/>
        <w:spacing w:line="237" w:lineRule="auto"/>
        <w:ind w:right="565"/>
        <w:jc w:val="both"/>
      </w:pPr>
      <w:r>
        <w:t xml:space="preserve">Основное меню должно разрабатываться на период не менее двух недель (с учетом режима организации) для каждой возрастной группы детей (рекомендуемый образец приведен в </w:t>
      </w:r>
      <w:r>
        <w:rPr>
          <w:i/>
        </w:rPr>
        <w:t>Приложении 3</w:t>
      </w:r>
      <w:r>
        <w:t>).</w:t>
      </w:r>
    </w:p>
    <w:p w14:paraId="4A51E01C" w14:textId="77777777" w:rsidR="00DB674C" w:rsidRDefault="003D7DCD">
      <w:pPr>
        <w:pStyle w:val="a3"/>
        <w:spacing w:line="275" w:lineRule="exact"/>
        <w:jc w:val="both"/>
      </w:pPr>
      <w:r>
        <w:t>Масса</w:t>
      </w:r>
      <w:r>
        <w:rPr>
          <w:spacing w:val="-6"/>
        </w:rPr>
        <w:t xml:space="preserve"> </w:t>
      </w:r>
      <w:r>
        <w:t>порций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5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(</w:t>
      </w:r>
      <w:r>
        <w:rPr>
          <w:i/>
        </w:rPr>
        <w:t>При</w:t>
      </w:r>
      <w:r>
        <w:rPr>
          <w:i/>
        </w:rPr>
        <w:t>ложение</w:t>
      </w:r>
      <w:r>
        <w:rPr>
          <w:i/>
          <w:spacing w:val="-3"/>
        </w:rPr>
        <w:t xml:space="preserve"> </w:t>
      </w:r>
      <w:r>
        <w:rPr>
          <w:i/>
          <w:spacing w:val="-5"/>
        </w:rPr>
        <w:t>4</w:t>
      </w:r>
      <w:r>
        <w:rPr>
          <w:spacing w:val="-5"/>
        </w:rPr>
        <w:t>).</w:t>
      </w:r>
    </w:p>
    <w:p w14:paraId="420F6245" w14:textId="77777777" w:rsidR="00DB674C" w:rsidRDefault="003D7DCD">
      <w:pPr>
        <w:pStyle w:val="a3"/>
        <w:spacing w:line="275" w:lineRule="exact"/>
        <w:ind w:left="1556"/>
      </w:pPr>
      <w:r>
        <w:rPr>
          <w:u w:val="single"/>
        </w:rPr>
        <w:t>При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составлении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меню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 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возрасте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</w:t>
      </w:r>
      <w:r>
        <w:rPr>
          <w:spacing w:val="-9"/>
          <w:u w:val="single"/>
        </w:rPr>
        <w:t xml:space="preserve"> </w:t>
      </w:r>
      <w:r>
        <w:rPr>
          <w:u w:val="single"/>
        </w:rPr>
        <w:t>1года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4"/>
          <w:u w:val="single"/>
        </w:rPr>
        <w:t xml:space="preserve"> </w:t>
      </w:r>
      <w:r>
        <w:rPr>
          <w:u w:val="single"/>
        </w:rPr>
        <w:t>7лет</w:t>
      </w:r>
      <w:r>
        <w:rPr>
          <w:spacing w:val="8"/>
          <w:u w:val="single"/>
        </w:rPr>
        <w:t xml:space="preserve"> </w:t>
      </w:r>
      <w:r>
        <w:rPr>
          <w:spacing w:val="-2"/>
          <w:u w:val="single"/>
        </w:rPr>
        <w:t>учитывается:</w:t>
      </w:r>
    </w:p>
    <w:p w14:paraId="6339D192" w14:textId="77777777" w:rsidR="00DB674C" w:rsidRDefault="003D7DCD">
      <w:pPr>
        <w:pStyle w:val="a4"/>
        <w:numPr>
          <w:ilvl w:val="0"/>
          <w:numId w:val="4"/>
        </w:numPr>
        <w:tabs>
          <w:tab w:val="left" w:pos="1844"/>
        </w:tabs>
        <w:spacing w:before="1"/>
        <w:ind w:left="1844"/>
        <w:rPr>
          <w:i/>
          <w:sz w:val="24"/>
        </w:rPr>
      </w:pPr>
      <w:r>
        <w:rPr>
          <w:sz w:val="24"/>
        </w:rPr>
        <w:t>среднесуточный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</w:t>
      </w:r>
      <w:proofErr w:type="gramStart"/>
      <w:r>
        <w:rPr>
          <w:spacing w:val="-2"/>
          <w:sz w:val="24"/>
        </w:rPr>
        <w:t>ы</w:t>
      </w:r>
      <w:r>
        <w:rPr>
          <w:i/>
          <w:spacing w:val="-2"/>
          <w:sz w:val="24"/>
        </w:rPr>
        <w:t>(</w:t>
      </w:r>
      <w:proofErr w:type="gramEnd"/>
      <w:r>
        <w:rPr>
          <w:i/>
          <w:spacing w:val="-2"/>
          <w:sz w:val="24"/>
        </w:rPr>
        <w:t>Приложение5);</w:t>
      </w:r>
    </w:p>
    <w:p w14:paraId="3C29CC72" w14:textId="77777777" w:rsidR="00DB674C" w:rsidRDefault="003D7DCD">
      <w:pPr>
        <w:pStyle w:val="a4"/>
        <w:numPr>
          <w:ilvl w:val="0"/>
          <w:numId w:val="4"/>
        </w:numPr>
        <w:tabs>
          <w:tab w:val="left" w:pos="1844"/>
        </w:tabs>
        <w:ind w:left="1844"/>
        <w:rPr>
          <w:i/>
          <w:sz w:val="24"/>
        </w:rPr>
      </w:pPr>
      <w:r>
        <w:rPr>
          <w:sz w:val="24"/>
        </w:rPr>
        <w:t>объём</w:t>
      </w:r>
      <w:r>
        <w:rPr>
          <w:spacing w:val="-3"/>
          <w:sz w:val="24"/>
        </w:rPr>
        <w:t xml:space="preserve"> </w:t>
      </w:r>
      <w:r>
        <w:rPr>
          <w:sz w:val="24"/>
        </w:rPr>
        <w:t>блюд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групп</w:t>
      </w:r>
      <w:proofErr w:type="gramStart"/>
      <w:r>
        <w:rPr>
          <w:spacing w:val="-2"/>
          <w:sz w:val="24"/>
        </w:rPr>
        <w:t>ы</w:t>
      </w:r>
      <w:r>
        <w:rPr>
          <w:i/>
          <w:spacing w:val="-2"/>
          <w:sz w:val="24"/>
        </w:rPr>
        <w:t>(</w:t>
      </w:r>
      <w:proofErr w:type="gramEnd"/>
      <w:r>
        <w:rPr>
          <w:i/>
          <w:spacing w:val="-2"/>
          <w:sz w:val="24"/>
        </w:rPr>
        <w:t>Приложение6);</w:t>
      </w:r>
    </w:p>
    <w:p w14:paraId="2A94F54D" w14:textId="77777777" w:rsidR="00DB674C" w:rsidRDefault="003D7DCD">
      <w:pPr>
        <w:pStyle w:val="a4"/>
        <w:numPr>
          <w:ilvl w:val="0"/>
          <w:numId w:val="4"/>
        </w:numPr>
        <w:tabs>
          <w:tab w:val="left" w:pos="1844"/>
        </w:tabs>
        <w:spacing w:before="3"/>
        <w:ind w:left="1844"/>
        <w:rPr>
          <w:sz w:val="24"/>
        </w:rPr>
      </w:pP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потребностей;</w:t>
      </w:r>
    </w:p>
    <w:p w14:paraId="2F93542E" w14:textId="77777777" w:rsidR="00DB674C" w:rsidRDefault="003D7DCD">
      <w:pPr>
        <w:pStyle w:val="a4"/>
        <w:numPr>
          <w:ilvl w:val="0"/>
          <w:numId w:val="4"/>
        </w:numPr>
        <w:tabs>
          <w:tab w:val="left" w:pos="1844"/>
        </w:tabs>
        <w:ind w:left="1844"/>
        <w:rPr>
          <w:sz w:val="24"/>
        </w:rPr>
      </w:pP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14:paraId="42112DF2" w14:textId="77777777" w:rsidR="00DB674C" w:rsidRDefault="003D7DCD">
      <w:pPr>
        <w:pStyle w:val="a4"/>
        <w:numPr>
          <w:ilvl w:val="0"/>
          <w:numId w:val="4"/>
        </w:numPr>
        <w:tabs>
          <w:tab w:val="left" w:pos="1844"/>
        </w:tabs>
        <w:spacing w:before="2"/>
        <w:ind w:left="1844"/>
        <w:rPr>
          <w:sz w:val="24"/>
        </w:rPr>
      </w:pP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блюд;</w:t>
      </w:r>
    </w:p>
    <w:p w14:paraId="281C7076" w14:textId="77777777" w:rsidR="00DB674C" w:rsidRDefault="003D7DCD">
      <w:pPr>
        <w:pStyle w:val="a4"/>
        <w:numPr>
          <w:ilvl w:val="0"/>
          <w:numId w:val="4"/>
        </w:numPr>
        <w:tabs>
          <w:tab w:val="left" w:pos="1844"/>
        </w:tabs>
        <w:ind w:left="1844"/>
        <w:rPr>
          <w:sz w:val="24"/>
        </w:rPr>
      </w:pPr>
      <w:r>
        <w:rPr>
          <w:sz w:val="24"/>
        </w:rPr>
        <w:t>нормы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взаимозаменяемости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блюд;</w:t>
      </w:r>
    </w:p>
    <w:p w14:paraId="661326A6" w14:textId="77777777" w:rsidR="00DB674C" w:rsidRDefault="003D7DCD">
      <w:pPr>
        <w:pStyle w:val="a4"/>
        <w:numPr>
          <w:ilvl w:val="0"/>
          <w:numId w:val="4"/>
        </w:numPr>
        <w:tabs>
          <w:tab w:val="left" w:pos="1842"/>
          <w:tab w:val="left" w:pos="1858"/>
        </w:tabs>
        <w:spacing w:before="3" w:line="240" w:lineRule="auto"/>
        <w:ind w:right="551" w:hanging="361"/>
        <w:jc w:val="both"/>
        <w:rPr>
          <w:i/>
          <w:sz w:val="24"/>
        </w:rPr>
      </w:pPr>
      <w:r>
        <w:rPr>
          <w:sz w:val="24"/>
        </w:rPr>
        <w:t xml:space="preserve">требования Роспотребнадзора в отношении запрещённых продуктов и блюд, </w:t>
      </w:r>
      <w:proofErr w:type="spellStart"/>
      <w:r>
        <w:rPr>
          <w:sz w:val="24"/>
        </w:rPr>
        <w:t>и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пользование</w:t>
      </w:r>
      <w:r>
        <w:rPr>
          <w:sz w:val="24"/>
        </w:rPr>
        <w:t xml:space="preserve"> которых может стать причиной возникновения желудочно-кишечного заболевания или отравления </w:t>
      </w:r>
      <w:r>
        <w:rPr>
          <w:i/>
          <w:sz w:val="24"/>
        </w:rPr>
        <w:t>(Приложение 7).</w:t>
      </w:r>
    </w:p>
    <w:p w14:paraId="07BE8899" w14:textId="77777777" w:rsidR="00DB674C" w:rsidRDefault="003D7DCD">
      <w:pPr>
        <w:pStyle w:val="a3"/>
        <w:spacing w:before="4" w:line="237" w:lineRule="auto"/>
        <w:ind w:right="559"/>
        <w:jc w:val="both"/>
      </w:pPr>
      <w:r>
        <w:t xml:space="preserve">Допускается замена одного вида пищевой продукции, блюд и кулинарных изделий на иные виды пищевой продукции, блюд и кулинарных изделий в соответствии </w:t>
      </w:r>
      <w:r>
        <w:t>с таблицей замены пищевой продукции с учетом ее пищевой ценности (</w:t>
      </w:r>
      <w:r>
        <w:rPr>
          <w:i/>
        </w:rPr>
        <w:t>Приложение 8</w:t>
      </w:r>
      <w:r>
        <w:t>).</w:t>
      </w:r>
    </w:p>
    <w:p w14:paraId="338B0457" w14:textId="77777777" w:rsidR="00DB674C" w:rsidRDefault="003D7DCD">
      <w:pPr>
        <w:pStyle w:val="a3"/>
        <w:spacing w:before="4"/>
        <w:ind w:right="561"/>
        <w:jc w:val="both"/>
        <w:rPr>
          <w:i/>
        </w:rPr>
      </w:pPr>
      <w:r>
        <w:t xml:space="preserve">Меню допускается корректировать с учетом </w:t>
      </w:r>
      <w:proofErr w:type="spellStart"/>
      <w:proofErr w:type="gramStart"/>
      <w:r>
        <w:t>климато</w:t>
      </w:r>
      <w:proofErr w:type="spellEnd"/>
      <w:r>
        <w:t>-географических</w:t>
      </w:r>
      <w:proofErr w:type="gramEnd"/>
      <w:r>
        <w:t>, национальных, конфессиональных и территориальных особенностей питания населения, при условии соблюдения требов</w:t>
      </w:r>
      <w:r>
        <w:t xml:space="preserve">аний к содержанию и соотношению в рационе питания детей основных пищевых веществ </w:t>
      </w:r>
      <w:r>
        <w:rPr>
          <w:i/>
        </w:rPr>
        <w:t>(Приложение 9).</w:t>
      </w:r>
    </w:p>
    <w:p w14:paraId="77323E44" w14:textId="77777777" w:rsidR="00DB674C" w:rsidRDefault="003D7DCD">
      <w:pPr>
        <w:pStyle w:val="a3"/>
        <w:spacing w:before="1"/>
        <w:ind w:right="558"/>
        <w:jc w:val="both"/>
      </w:pPr>
      <w:r>
        <w:t>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</w:t>
      </w:r>
      <w:r>
        <w:t xml:space="preserve"> специализированная пищевая продукция промышленного выпуска, обогащенные</w:t>
      </w:r>
      <w:r>
        <w:rPr>
          <w:spacing w:val="40"/>
        </w:rPr>
        <w:t xml:space="preserve"> </w:t>
      </w:r>
      <w:r>
        <w:t>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прилагаемымиинструкцияминепосредственнопе</w:t>
      </w:r>
      <w:r>
        <w:t>редраздачей</w:t>
      </w:r>
      <w:proofErr w:type="gramStart"/>
      <w:r>
        <w:t>.З</w:t>
      </w:r>
      <w:proofErr w:type="gramEnd"/>
      <w:r>
        <w:t>аменавитаминизации блюд выдачей детям поливитаминных препаратов не допускается.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изделий.</w:t>
      </w:r>
    </w:p>
    <w:p w14:paraId="5D8BAD8A" w14:textId="77777777" w:rsidR="00DB674C" w:rsidRDefault="003D7DCD">
      <w:pPr>
        <w:pStyle w:val="a3"/>
        <w:spacing w:before="3"/>
        <w:ind w:right="562"/>
        <w:jc w:val="both"/>
      </w:pPr>
      <w:r>
        <w:t>Для о</w:t>
      </w:r>
      <w:r>
        <w:t>беспечения преемственности питания родителей (законных представителей) информируют об ассортименте питания ребёнка. Вывешивается на раздаче и в приёмных группах (холле, групповой ячейке) следующая информация:</w:t>
      </w:r>
    </w:p>
    <w:p w14:paraId="528D6445" w14:textId="77777777" w:rsidR="00DB674C" w:rsidRDefault="003D7DCD">
      <w:pPr>
        <w:pStyle w:val="a4"/>
        <w:numPr>
          <w:ilvl w:val="0"/>
          <w:numId w:val="5"/>
        </w:numPr>
        <w:tabs>
          <w:tab w:val="left" w:pos="1842"/>
          <w:tab w:val="left" w:pos="1858"/>
        </w:tabs>
        <w:spacing w:line="240" w:lineRule="auto"/>
        <w:ind w:right="556" w:hanging="361"/>
        <w:jc w:val="both"/>
        <w:rPr>
          <w:sz w:val="24"/>
        </w:rPr>
      </w:pPr>
      <w:r>
        <w:rPr>
          <w:sz w:val="24"/>
        </w:rPr>
        <w:t>ежедневное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 (организованного) пит</w:t>
      </w:r>
      <w:r>
        <w:rPr>
          <w:sz w:val="24"/>
        </w:rPr>
        <w:t>ания на сутки для 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 групп детей с указанием наименования приема пищи, наименования блюда, массы порции, калорийности порции;</w:t>
      </w:r>
    </w:p>
    <w:p w14:paraId="154C7C71" w14:textId="77777777" w:rsidR="00DB674C" w:rsidRDefault="003D7DCD">
      <w:pPr>
        <w:pStyle w:val="a4"/>
        <w:numPr>
          <w:ilvl w:val="0"/>
          <w:numId w:val="5"/>
        </w:numPr>
        <w:tabs>
          <w:tab w:val="left" w:pos="1843"/>
        </w:tabs>
        <w:spacing w:before="1" w:line="240" w:lineRule="auto"/>
        <w:ind w:left="1843" w:hanging="345"/>
        <w:jc w:val="both"/>
        <w:rPr>
          <w:sz w:val="24"/>
        </w:rPr>
      </w:pPr>
      <w:r>
        <w:rPr>
          <w:sz w:val="24"/>
        </w:rPr>
        <w:t>рекомендации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детей.</w:t>
      </w:r>
    </w:p>
    <w:p w14:paraId="324EB891" w14:textId="77777777" w:rsidR="00DB674C" w:rsidRDefault="00DB674C">
      <w:pPr>
        <w:pStyle w:val="a4"/>
        <w:spacing w:line="240" w:lineRule="auto"/>
        <w:jc w:val="both"/>
        <w:rPr>
          <w:sz w:val="24"/>
        </w:rPr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110B7163" w14:textId="77777777" w:rsidR="00DB674C" w:rsidRDefault="003D7DCD">
      <w:pPr>
        <w:pStyle w:val="a3"/>
        <w:spacing w:before="79" w:line="237" w:lineRule="auto"/>
        <w:ind w:right="560"/>
        <w:jc w:val="both"/>
      </w:pPr>
      <w:r>
        <w:t>При наличии детей в дошкольном</w:t>
      </w:r>
      <w:r>
        <w:rPr>
          <w:spacing w:val="-2"/>
        </w:rPr>
        <w:t xml:space="preserve"> </w:t>
      </w:r>
      <w:r>
        <w:t>образовательном учр</w:t>
      </w:r>
      <w:r>
        <w:t>еждении, имеющих рекомендации по специальному питанию, в меню обязательно включаются блюда диетического питания.</w:t>
      </w:r>
    </w:p>
    <w:p w14:paraId="7F09AD37" w14:textId="77777777" w:rsidR="00DB674C" w:rsidRDefault="003D7DCD">
      <w:pPr>
        <w:pStyle w:val="a3"/>
        <w:spacing w:before="3"/>
        <w:ind w:right="560"/>
        <w:jc w:val="both"/>
      </w:pPr>
      <w:r>
        <w:t>Для детей, нуждающихся в лечебном и диетическом питании, должно быть организовано лечебное и диетическое питание в соответствии с представленны</w:t>
      </w:r>
      <w:r>
        <w:t>ми родителями (законными представителями ребенка) назначениями лечащего врача.</w:t>
      </w:r>
    </w:p>
    <w:p w14:paraId="31471769" w14:textId="77777777" w:rsidR="00DB674C" w:rsidRDefault="003D7DCD">
      <w:pPr>
        <w:pStyle w:val="a3"/>
        <w:spacing w:line="242" w:lineRule="auto"/>
        <w:ind w:right="554"/>
        <w:jc w:val="both"/>
      </w:pPr>
      <w:r>
        <w:t>Индивидуальное меню должно быть разработано специалистом-диетологом с учетом заболевания ребенка (по назначениям лечащего врача).</w:t>
      </w:r>
    </w:p>
    <w:p w14:paraId="0F59D783" w14:textId="77777777" w:rsidR="00DB674C" w:rsidRDefault="003D7DCD">
      <w:pPr>
        <w:pStyle w:val="a3"/>
        <w:ind w:right="560"/>
        <w:jc w:val="both"/>
      </w:pPr>
      <w:r>
        <w:t xml:space="preserve">Дети, нуждающиеся в лечебном и/или диетическом </w:t>
      </w:r>
      <w:r>
        <w:t>питании, вправе питаться по индивидуальному меню или пищей, принесённой из дома. Если родители выбрали второй вариант, в детском саду необходимо создать особые условия в специально отведённом помещении или месте.</w:t>
      </w:r>
    </w:p>
    <w:p w14:paraId="04AD7132" w14:textId="77777777" w:rsidR="00DB674C" w:rsidRDefault="003D7DCD">
      <w:pPr>
        <w:pStyle w:val="a3"/>
        <w:spacing w:before="1" w:line="237" w:lineRule="auto"/>
        <w:ind w:right="568"/>
        <w:jc w:val="both"/>
      </w:pPr>
      <w:r>
        <w:t>Выдача детям рационов питания должна осущес</w:t>
      </w:r>
      <w:r>
        <w:t>твляться в соответствии с утвержденным индивидуальными меню, под контролем ответственных лиц, назначенных в дошкольном образовательном учреждении.</w:t>
      </w:r>
    </w:p>
    <w:p w14:paraId="0CDC2BE9" w14:textId="77777777" w:rsidR="00DB674C" w:rsidRDefault="003D7DCD">
      <w:pPr>
        <w:pStyle w:val="a3"/>
        <w:spacing w:before="3"/>
        <w:ind w:right="559"/>
        <w:jc w:val="both"/>
      </w:pPr>
      <w:r>
        <w:t>Контроль качества питания (разнообразия), витаминизации блюд, закладки продуктов питания, кулинарной обработк</w:t>
      </w:r>
      <w:r>
        <w:t>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 (заведующий производством),</w:t>
      </w:r>
      <w:r>
        <w:rPr>
          <w:spacing w:val="40"/>
        </w:rPr>
        <w:t xml:space="preserve"> </w:t>
      </w:r>
      <w:r>
        <w:t>медсестра, кладовщик.</w:t>
      </w:r>
    </w:p>
    <w:p w14:paraId="758D4B94" w14:textId="77777777" w:rsidR="00DB674C" w:rsidRDefault="00DB674C">
      <w:pPr>
        <w:pStyle w:val="a3"/>
        <w:spacing w:before="3"/>
        <w:ind w:left="0"/>
      </w:pPr>
    </w:p>
    <w:p w14:paraId="489966F9" w14:textId="77777777" w:rsidR="00DB674C" w:rsidRDefault="003D7DCD">
      <w:pPr>
        <w:pStyle w:val="1"/>
        <w:numPr>
          <w:ilvl w:val="0"/>
          <w:numId w:val="1"/>
        </w:numPr>
        <w:tabs>
          <w:tab w:val="left" w:pos="1378"/>
        </w:tabs>
        <w:spacing w:before="1"/>
      </w:pPr>
      <w:bookmarkStart w:id="7" w:name="7._Организация_питания_в_дошкольном_обра"/>
      <w:bookmarkEnd w:id="7"/>
      <w:r>
        <w:t>Организация</w:t>
      </w:r>
      <w:r>
        <w:rPr>
          <w:spacing w:val="-10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rPr>
          <w:spacing w:val="-2"/>
        </w:rPr>
        <w:t>учреждении</w:t>
      </w:r>
    </w:p>
    <w:p w14:paraId="40104230" w14:textId="77777777" w:rsidR="00DB674C" w:rsidRDefault="003D7DCD">
      <w:pPr>
        <w:pStyle w:val="a3"/>
        <w:spacing w:before="271"/>
        <w:ind w:right="553"/>
        <w:jc w:val="both"/>
      </w:pPr>
      <w:r>
        <w:t>Медицинский персонал (при наличии) или назначенное ответственное лицо в дошкольном образовательном учреждении (член комиссии по контролю за организацией и качеством питания, бракеражу</w:t>
      </w:r>
      <w:r>
        <w:rPr>
          <w:spacing w:val="-6"/>
        </w:rPr>
        <w:t xml:space="preserve"> </w:t>
      </w:r>
      <w:r>
        <w:t>готовой продукции), должно проводить ежедневн</w:t>
      </w:r>
      <w:r>
        <w:t>ый осмотр</w:t>
      </w:r>
      <w:r>
        <w:rPr>
          <w:spacing w:val="-1"/>
        </w:rPr>
        <w:t xml:space="preserve"> </w:t>
      </w:r>
      <w:r>
        <w:t>работников, занятых</w:t>
      </w:r>
      <w:r>
        <w:rPr>
          <w:spacing w:val="-4"/>
        </w:rPr>
        <w:t xml:space="preserve"> </w:t>
      </w:r>
      <w:r>
        <w:t>изготовлением</w:t>
      </w:r>
      <w:r>
        <w:rPr>
          <w:spacing w:val="-3"/>
        </w:rPr>
        <w:t xml:space="preserve"> </w:t>
      </w:r>
      <w:r>
        <w:t>продукции 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непосредственно контактирующих с пищевой продукцией, в том числе с</w:t>
      </w:r>
      <w:r>
        <w:rPr>
          <w:spacing w:val="-4"/>
        </w:rPr>
        <w:t xml:space="preserve"> </w:t>
      </w:r>
      <w:r>
        <w:t>продовольственным сырьем,</w:t>
      </w:r>
      <w:r>
        <w:rPr>
          <w:spacing w:val="-1"/>
        </w:rPr>
        <w:t xml:space="preserve"> </w:t>
      </w:r>
      <w:r>
        <w:t>на наличие гнойничковых заболеваний кожи рук и открытых поверхностей тела, признаков ин</w:t>
      </w:r>
      <w:r>
        <w:t>фекционных</w:t>
      </w:r>
      <w:r>
        <w:rPr>
          <w:spacing w:val="40"/>
        </w:rPr>
        <w:t xml:space="preserve"> </w:t>
      </w:r>
      <w:r>
        <w:t xml:space="preserve">заболеваний. Результаты осмотра должны заноситься в гигиенический журнал (рекомендуемый образец приведен в </w:t>
      </w:r>
      <w:r>
        <w:rPr>
          <w:i/>
        </w:rPr>
        <w:t>Приложении 10</w:t>
      </w:r>
      <w:r>
        <w:t>) на бумажном и/или электронном носителях. Список работников, отмеченных в журнале на день осмотра, должен соответствовать чи</w:t>
      </w:r>
      <w:r>
        <w:t>слу работников на этот день в смену.</w:t>
      </w:r>
    </w:p>
    <w:p w14:paraId="4AC7FC36" w14:textId="77777777" w:rsidR="00DB674C" w:rsidRDefault="003D7DCD">
      <w:pPr>
        <w:pStyle w:val="a3"/>
        <w:spacing w:before="6"/>
        <w:ind w:right="561" w:firstLine="706"/>
        <w:jc w:val="both"/>
      </w:pPr>
      <w:r>
        <w:t>Лица с кишечными инфекциями, гнойничковыми заболеваниями кожи рук и</w:t>
      </w:r>
      <w:r>
        <w:rPr>
          <w:spacing w:val="40"/>
        </w:rPr>
        <w:t xml:space="preserve"> </w:t>
      </w:r>
      <w:r>
        <w:t>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</w:t>
      </w:r>
      <w:r>
        <w:t>ть переведены на другие виды работ.</w:t>
      </w:r>
    </w:p>
    <w:p w14:paraId="7523761C" w14:textId="77777777" w:rsidR="00DB674C" w:rsidRDefault="003D7DCD">
      <w:pPr>
        <w:pStyle w:val="a3"/>
        <w:ind w:right="555"/>
        <w:jc w:val="both"/>
        <w:rPr>
          <w:i/>
        </w:rPr>
      </w:pPr>
      <w:r>
        <w:t>Изготовление продукции должно производиться в соответствии с меню, утвержденным заведующим детским садом или уполномоченным им лицом, по технологическим документам, в том числе технологической карте, технико-технологичес</w:t>
      </w:r>
      <w:r>
        <w:t xml:space="preserve">кой карте, технологической инструкции, разработанным и утвержденным руководителем организации или уполномоченным им лицом. В этом документе должна быть прописана температура горячих, жидких и иных горячих блюд, холодных супов и напитков. Наименование блюд </w:t>
      </w:r>
      <w:r>
        <w:t>и кулинарных изделий, указываемых в меню, должны соответствовать их наименованиям, указанным в технологических документах</w:t>
      </w:r>
      <w:r>
        <w:rPr>
          <w:i/>
        </w:rPr>
        <w:t>.</w:t>
      </w:r>
    </w:p>
    <w:p w14:paraId="6C770FD9" w14:textId="77777777" w:rsidR="00DB674C" w:rsidRDefault="003D7DCD">
      <w:pPr>
        <w:pStyle w:val="a3"/>
        <w:spacing w:before="3" w:line="237" w:lineRule="auto"/>
        <w:ind w:right="573"/>
        <w:jc w:val="both"/>
      </w:pPr>
      <w:r>
        <w:t>Контроль организации питания воспитанников ДОУ, соблюдения меню осуществляет заведующий дошкольным образовательным учреждением.</w:t>
      </w:r>
    </w:p>
    <w:p w14:paraId="2EA7E574" w14:textId="77777777" w:rsidR="00DB674C" w:rsidRDefault="003D7DCD">
      <w:pPr>
        <w:pStyle w:val="a3"/>
        <w:spacing w:before="6" w:line="237" w:lineRule="auto"/>
        <w:ind w:right="570"/>
        <w:jc w:val="both"/>
      </w:pPr>
      <w:r>
        <w:rPr>
          <w:u w:val="single"/>
        </w:rPr>
        <w:t>При ф</w:t>
      </w:r>
      <w:r>
        <w:rPr>
          <w:u w:val="single"/>
        </w:rPr>
        <w:t xml:space="preserve">ормировании рациона здорового питания и меню при организации питания </w:t>
      </w:r>
      <w:proofErr w:type="spellStart"/>
      <w:r>
        <w:rPr>
          <w:u w:val="single"/>
        </w:rPr>
        <w:t>детейв</w:t>
      </w:r>
      <w:proofErr w:type="spellEnd"/>
      <w:r>
        <w:t xml:space="preserve"> </w:t>
      </w:r>
      <w:r>
        <w:rPr>
          <w:u w:val="single"/>
        </w:rPr>
        <w:t>ДОУ должны соблюдаться следующие требования:</w:t>
      </w:r>
    </w:p>
    <w:p w14:paraId="7A1A6316" w14:textId="77777777" w:rsidR="00DB674C" w:rsidRDefault="003D7DCD">
      <w:pPr>
        <w:pStyle w:val="a4"/>
        <w:numPr>
          <w:ilvl w:val="0"/>
          <w:numId w:val="6"/>
        </w:numPr>
        <w:tabs>
          <w:tab w:val="left" w:pos="1858"/>
        </w:tabs>
        <w:spacing w:before="3" w:line="240" w:lineRule="auto"/>
        <w:ind w:right="562"/>
        <w:jc w:val="both"/>
        <w:rPr>
          <w:sz w:val="24"/>
        </w:rPr>
      </w:pPr>
      <w:r>
        <w:rPr>
          <w:sz w:val="24"/>
        </w:rPr>
        <w:t xml:space="preserve">питание детей первого года жизни должно назначаться индивидуально </w:t>
      </w:r>
      <w:proofErr w:type="spellStart"/>
      <w:r>
        <w:rPr>
          <w:sz w:val="24"/>
        </w:rPr>
        <w:t>всоответствии</w:t>
      </w:r>
      <w:proofErr w:type="spellEnd"/>
      <w:r>
        <w:rPr>
          <w:sz w:val="24"/>
        </w:rPr>
        <w:t xml:space="preserve"> с возрастными физиологическими потребностями, учитывая </w:t>
      </w:r>
      <w:r>
        <w:rPr>
          <w:sz w:val="24"/>
        </w:rPr>
        <w:t>своевременное введение дополнительно к грудному вскармливанию всех видов прикорма в соответствии с таблицей 4 приложения №7 СанПиН 2.3/2.4.3590-20.</w:t>
      </w:r>
    </w:p>
    <w:p w14:paraId="61583BED" w14:textId="77777777" w:rsidR="00DB674C" w:rsidRDefault="00DB674C">
      <w:pPr>
        <w:pStyle w:val="a4"/>
        <w:spacing w:line="240" w:lineRule="auto"/>
        <w:jc w:val="both"/>
        <w:rPr>
          <w:sz w:val="24"/>
        </w:rPr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10FFD389" w14:textId="77777777" w:rsidR="00DB674C" w:rsidRDefault="003D7DCD">
      <w:pPr>
        <w:pStyle w:val="a4"/>
        <w:numPr>
          <w:ilvl w:val="0"/>
          <w:numId w:val="6"/>
        </w:numPr>
        <w:tabs>
          <w:tab w:val="left" w:pos="1858"/>
        </w:tabs>
        <w:spacing w:before="77" w:line="240" w:lineRule="auto"/>
        <w:ind w:right="551"/>
        <w:jc w:val="both"/>
        <w:rPr>
          <w:sz w:val="24"/>
        </w:rPr>
      </w:pPr>
      <w:r>
        <w:rPr>
          <w:sz w:val="24"/>
        </w:rPr>
        <w:t>питание детей должно осуществляться посредством реализации основного (организованного</w:t>
      </w:r>
      <w:proofErr w:type="gramStart"/>
      <w:r>
        <w:rPr>
          <w:sz w:val="24"/>
        </w:rPr>
        <w:t>)м</w:t>
      </w:r>
      <w:proofErr w:type="gramEnd"/>
      <w:r>
        <w:rPr>
          <w:sz w:val="24"/>
        </w:rPr>
        <w:t>еню,вкл</w:t>
      </w:r>
      <w:r>
        <w:rPr>
          <w:sz w:val="24"/>
        </w:rPr>
        <w:t xml:space="preserve">ючающегогорячеепитание,дополнительногопитания, а также индивидуальных меню для детей, нуждающихся в лечебном и диетическом питании с учетом требований, содержащихся в приложениях №6-13 СанПиН </w:t>
      </w:r>
      <w:r>
        <w:rPr>
          <w:spacing w:val="-2"/>
          <w:sz w:val="24"/>
        </w:rPr>
        <w:t>2.3/2.4.3590-20.</w:t>
      </w:r>
    </w:p>
    <w:p w14:paraId="4162D97B" w14:textId="77777777" w:rsidR="00DB674C" w:rsidRDefault="003D7DCD">
      <w:pPr>
        <w:pStyle w:val="a4"/>
        <w:numPr>
          <w:ilvl w:val="0"/>
          <w:numId w:val="6"/>
        </w:numPr>
        <w:tabs>
          <w:tab w:val="left" w:pos="1858"/>
        </w:tabs>
        <w:spacing w:line="240" w:lineRule="auto"/>
        <w:ind w:right="573"/>
        <w:jc w:val="both"/>
        <w:rPr>
          <w:sz w:val="24"/>
        </w:rPr>
      </w:pPr>
      <w:r>
        <w:rPr>
          <w:sz w:val="24"/>
        </w:rPr>
        <w:t>меню должно предусматривать распределение блюд,</w:t>
      </w:r>
      <w:r>
        <w:rPr>
          <w:sz w:val="24"/>
        </w:rPr>
        <w:t xml:space="preserve"> кулинарных, мучных, кондитерских и хлебобулочных изделий по отдельным приемам пищи (завтрак, второй завтрак, обед, полдник, ужин, второй ужин) с учетом следующего:</w:t>
      </w:r>
    </w:p>
    <w:p w14:paraId="083E0BB2" w14:textId="77777777" w:rsidR="00DB674C" w:rsidRDefault="003D7DCD">
      <w:pPr>
        <w:pStyle w:val="a4"/>
        <w:numPr>
          <w:ilvl w:val="1"/>
          <w:numId w:val="6"/>
        </w:numPr>
        <w:tabs>
          <w:tab w:val="left" w:pos="2726"/>
        </w:tabs>
        <w:spacing w:before="3" w:line="237" w:lineRule="auto"/>
        <w:ind w:right="565" w:firstLine="696"/>
        <w:jc w:val="both"/>
        <w:rPr>
          <w:sz w:val="24"/>
        </w:rPr>
      </w:pPr>
      <w:r>
        <w:rPr>
          <w:sz w:val="24"/>
        </w:rPr>
        <w:t>при отсутствии второго завтрака калорийность основного завтрака должна быть увеличена на 5%</w:t>
      </w:r>
      <w:r>
        <w:rPr>
          <w:sz w:val="24"/>
        </w:rPr>
        <w:t xml:space="preserve"> соответственно.</w:t>
      </w:r>
    </w:p>
    <w:p w14:paraId="4F534E21" w14:textId="77777777" w:rsidR="00DB674C" w:rsidRDefault="003D7DCD">
      <w:pPr>
        <w:pStyle w:val="a4"/>
        <w:numPr>
          <w:ilvl w:val="1"/>
          <w:numId w:val="6"/>
        </w:numPr>
        <w:tabs>
          <w:tab w:val="left" w:pos="2846"/>
        </w:tabs>
        <w:spacing w:before="3" w:line="240" w:lineRule="auto"/>
        <w:ind w:right="569" w:firstLine="696"/>
        <w:jc w:val="both"/>
        <w:rPr>
          <w:sz w:val="24"/>
        </w:rPr>
      </w:pPr>
      <w:r>
        <w:rPr>
          <w:sz w:val="24"/>
        </w:rPr>
        <w:t>при 12-часовом пребывании возможна организация как отдельного полдника, так и "уплотненного" полдника с включением блюд ужина и с распределением калорийности суточного рациона 30%.</w:t>
      </w:r>
    </w:p>
    <w:p w14:paraId="49E9371B" w14:textId="77777777" w:rsidR="00DB674C" w:rsidRDefault="003D7DCD">
      <w:pPr>
        <w:pStyle w:val="a4"/>
        <w:numPr>
          <w:ilvl w:val="1"/>
          <w:numId w:val="6"/>
        </w:numPr>
        <w:tabs>
          <w:tab w:val="left" w:pos="2702"/>
        </w:tabs>
        <w:spacing w:before="3" w:line="240" w:lineRule="auto"/>
        <w:ind w:right="552" w:firstLine="696"/>
        <w:jc w:val="both"/>
        <w:rPr>
          <w:sz w:val="24"/>
        </w:rPr>
      </w:pPr>
      <w:r>
        <w:rPr>
          <w:sz w:val="24"/>
        </w:rPr>
        <w:t>допускается в течение дня отступление от норм калорийности</w:t>
      </w:r>
      <w:r>
        <w:rPr>
          <w:sz w:val="24"/>
        </w:rPr>
        <w:t xml:space="preserve"> по отдельным приемам пищи в пределах +/-5% при условии, что средний % пищевой ценности за неделю будет соответствовать нормам, приведенным в </w:t>
      </w:r>
      <w:r>
        <w:rPr>
          <w:i/>
          <w:sz w:val="24"/>
        </w:rPr>
        <w:t>Приложении 13</w:t>
      </w:r>
      <w:r>
        <w:rPr>
          <w:sz w:val="24"/>
        </w:rPr>
        <w:t>, по каждому приему пищи.</w:t>
      </w:r>
    </w:p>
    <w:p w14:paraId="12F3EEF6" w14:textId="77777777" w:rsidR="00DB674C" w:rsidRDefault="003D7DCD">
      <w:pPr>
        <w:pStyle w:val="a4"/>
        <w:numPr>
          <w:ilvl w:val="1"/>
          <w:numId w:val="6"/>
        </w:numPr>
        <w:tabs>
          <w:tab w:val="left" w:pos="2779"/>
        </w:tabs>
        <w:spacing w:line="240" w:lineRule="auto"/>
        <w:ind w:right="555" w:firstLine="696"/>
        <w:jc w:val="both"/>
        <w:rPr>
          <w:sz w:val="24"/>
        </w:rPr>
      </w:pPr>
      <w:r>
        <w:rPr>
          <w:sz w:val="24"/>
        </w:rPr>
        <w:t>на период летнего отдыха и оздоровления (до 90 дней), в выходные, праздничн</w:t>
      </w:r>
      <w:r>
        <w:rPr>
          <w:sz w:val="24"/>
        </w:rPr>
        <w:t>ые</w:t>
      </w:r>
      <w:r>
        <w:rPr>
          <w:spacing w:val="-5"/>
          <w:sz w:val="24"/>
        </w:rPr>
        <w:t xml:space="preserve"> </w:t>
      </w:r>
      <w:r>
        <w:rPr>
          <w:sz w:val="24"/>
        </w:rPr>
        <w:t>и каникулярные дни,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повышенной 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>спортивные соревнования, слеты, сборы и тому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подобное) нормы питания, включая калорийность суточного рациона, должны быть увеличены не менее чем на 10% в день на каждого </w:t>
      </w:r>
      <w:r>
        <w:rPr>
          <w:spacing w:val="-2"/>
          <w:sz w:val="24"/>
        </w:rPr>
        <w:t>человека.</w:t>
      </w:r>
    </w:p>
    <w:p w14:paraId="33231947" w14:textId="77777777" w:rsidR="00DB674C" w:rsidRDefault="003D7DCD">
      <w:pPr>
        <w:pStyle w:val="a4"/>
        <w:numPr>
          <w:ilvl w:val="1"/>
          <w:numId w:val="6"/>
        </w:numPr>
        <w:tabs>
          <w:tab w:val="left" w:pos="2745"/>
        </w:tabs>
        <w:spacing w:line="240" w:lineRule="auto"/>
        <w:ind w:right="556" w:firstLine="696"/>
        <w:jc w:val="both"/>
        <w:rPr>
          <w:sz w:val="24"/>
        </w:rPr>
      </w:pPr>
      <w:r>
        <w:rPr>
          <w:sz w:val="24"/>
        </w:rPr>
        <w:t xml:space="preserve">разрешается производить замену отдельных видов пищевой продукции в соответствии с санитарными правилами и нормами в пределах средств, выделяемых на эти цели организациям для детей-сирот и детей, оставшихся без попечения </w:t>
      </w:r>
      <w:r>
        <w:rPr>
          <w:spacing w:val="-2"/>
          <w:sz w:val="24"/>
        </w:rPr>
        <w:t>родителей.</w:t>
      </w:r>
    </w:p>
    <w:p w14:paraId="648D7E53" w14:textId="77777777" w:rsidR="00DB674C" w:rsidRDefault="003D7DCD">
      <w:pPr>
        <w:pStyle w:val="a3"/>
        <w:spacing w:before="1" w:line="237" w:lineRule="auto"/>
        <w:ind w:right="575"/>
        <w:jc w:val="both"/>
      </w:pPr>
      <w:r>
        <w:t>Перечень пищевой продукци</w:t>
      </w:r>
      <w:r>
        <w:t xml:space="preserve">и, которая не допускается при организации питания детей, приведен в </w:t>
      </w:r>
      <w:r>
        <w:rPr>
          <w:i/>
        </w:rPr>
        <w:t>Приложении 7</w:t>
      </w:r>
      <w:r>
        <w:t>.</w:t>
      </w:r>
    </w:p>
    <w:p w14:paraId="23342593" w14:textId="77777777" w:rsidR="00DB674C" w:rsidRDefault="003D7DCD">
      <w:pPr>
        <w:pStyle w:val="a3"/>
        <w:spacing w:before="4"/>
        <w:ind w:right="567"/>
        <w:jc w:val="both"/>
      </w:pPr>
      <w:r>
        <w:t xml:space="preserve">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</w:t>
      </w:r>
      <w:r>
        <w:rPr>
          <w:spacing w:val="-2"/>
        </w:rPr>
        <w:t>продукции.</w:t>
      </w:r>
    </w:p>
    <w:p w14:paraId="22922FB4" w14:textId="77777777" w:rsidR="00DB674C" w:rsidRDefault="003D7DCD">
      <w:pPr>
        <w:pStyle w:val="a3"/>
        <w:ind w:right="563"/>
        <w:jc w:val="both"/>
      </w:pPr>
      <w:r>
        <w:t>Отбор</w:t>
      </w:r>
      <w:r>
        <w:t xml:space="preserve"> суточной пробы осуществляется назначенным ответственным работником пищеблок</w:t>
      </w:r>
      <w:proofErr w:type="gramStart"/>
      <w:r>
        <w:t>а(</w:t>
      </w:r>
      <w:proofErr w:type="gramEnd"/>
      <w:r>
        <w:t>членом комиссии по контролю за организацией и качеством питания, бракеражу готовой продукции), в специально выделенные обеззараженные и промаркированные емкости (плотно закрывающ</w:t>
      </w:r>
      <w:r>
        <w:t>иеся) - отдельно каждое блюдо и (или) кулинарное изделие.</w:t>
      </w:r>
    </w:p>
    <w:p w14:paraId="5D3CC1D0" w14:textId="77777777" w:rsidR="00DB674C" w:rsidRDefault="003D7DCD">
      <w:pPr>
        <w:pStyle w:val="a3"/>
        <w:spacing w:before="3" w:line="275" w:lineRule="exact"/>
        <w:jc w:val="both"/>
      </w:pPr>
      <w:r>
        <w:rPr>
          <w:u w:val="single"/>
        </w:rPr>
        <w:t>Суточная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проба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отбирается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в </w:t>
      </w:r>
      <w:r>
        <w:rPr>
          <w:spacing w:val="-2"/>
          <w:u w:val="single"/>
        </w:rPr>
        <w:t>объеме:</w:t>
      </w:r>
    </w:p>
    <w:p w14:paraId="7EE435F4" w14:textId="77777777" w:rsidR="00DB674C" w:rsidRDefault="003D7DCD">
      <w:pPr>
        <w:pStyle w:val="a4"/>
        <w:numPr>
          <w:ilvl w:val="0"/>
          <w:numId w:val="7"/>
        </w:numPr>
        <w:tabs>
          <w:tab w:val="left" w:pos="1844"/>
          <w:tab w:val="left" w:pos="1858"/>
        </w:tabs>
        <w:spacing w:line="242" w:lineRule="auto"/>
        <w:ind w:right="650" w:hanging="361"/>
        <w:rPr>
          <w:sz w:val="24"/>
        </w:rPr>
      </w:pPr>
      <w:r>
        <w:rPr>
          <w:sz w:val="24"/>
        </w:rPr>
        <w:t>порционныеблюда</w:t>
      </w:r>
      <w:proofErr w:type="gramStart"/>
      <w:r>
        <w:rPr>
          <w:sz w:val="24"/>
        </w:rPr>
        <w:t>,б</w:t>
      </w:r>
      <w:proofErr w:type="gramEnd"/>
      <w:r>
        <w:rPr>
          <w:sz w:val="24"/>
        </w:rPr>
        <w:t>иточки,котлеты,сырники,оладьи,колбаса,бутерброды–</w:t>
      </w:r>
      <w:r>
        <w:rPr>
          <w:spacing w:val="-15"/>
          <w:sz w:val="24"/>
        </w:rPr>
        <w:t xml:space="preserve"> </w:t>
      </w:r>
      <w:r>
        <w:rPr>
          <w:sz w:val="24"/>
        </w:rPr>
        <w:t>поштучно, в объеме одной порции;</w:t>
      </w:r>
    </w:p>
    <w:p w14:paraId="13F6D957" w14:textId="77777777" w:rsidR="00DB674C" w:rsidRDefault="003D7DCD">
      <w:pPr>
        <w:pStyle w:val="a4"/>
        <w:numPr>
          <w:ilvl w:val="0"/>
          <w:numId w:val="7"/>
        </w:numPr>
        <w:tabs>
          <w:tab w:val="left" w:pos="1844"/>
          <w:tab w:val="left" w:pos="1858"/>
        </w:tabs>
        <w:spacing w:line="242" w:lineRule="auto"/>
        <w:ind w:right="580" w:hanging="361"/>
        <w:rPr>
          <w:sz w:val="24"/>
        </w:rPr>
      </w:pPr>
      <w:r>
        <w:rPr>
          <w:sz w:val="24"/>
        </w:rPr>
        <w:t>холодные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закуски,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"/>
          <w:sz w:val="24"/>
        </w:rPr>
        <w:t xml:space="preserve"> </w:t>
      </w:r>
      <w:r>
        <w:rPr>
          <w:sz w:val="24"/>
        </w:rPr>
        <w:t>гарниры</w:t>
      </w:r>
      <w:r>
        <w:rPr>
          <w:spacing w:val="-6"/>
          <w:sz w:val="24"/>
        </w:rPr>
        <w:t xml:space="preserve"> </w:t>
      </w:r>
      <w:r>
        <w:rPr>
          <w:sz w:val="24"/>
        </w:rPr>
        <w:t>и напитки</w:t>
      </w:r>
      <w:r>
        <w:rPr>
          <w:spacing w:val="-2"/>
          <w:sz w:val="24"/>
        </w:rPr>
        <w:t xml:space="preserve"> </w:t>
      </w:r>
      <w:r>
        <w:rPr>
          <w:sz w:val="24"/>
        </w:rPr>
        <w:t>(третьи</w:t>
      </w:r>
      <w:r>
        <w:rPr>
          <w:spacing w:val="-7"/>
          <w:sz w:val="24"/>
        </w:rPr>
        <w:t xml:space="preserve"> </w:t>
      </w:r>
      <w:r>
        <w:rPr>
          <w:sz w:val="24"/>
        </w:rPr>
        <w:t>блюда) 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не менее 100 г;</w:t>
      </w:r>
    </w:p>
    <w:p w14:paraId="7FFC9048" w14:textId="77777777" w:rsidR="00DB674C" w:rsidRDefault="003D7DCD">
      <w:pPr>
        <w:pStyle w:val="a4"/>
        <w:numPr>
          <w:ilvl w:val="0"/>
          <w:numId w:val="7"/>
        </w:numPr>
        <w:tabs>
          <w:tab w:val="left" w:pos="1844"/>
          <w:tab w:val="left" w:pos="1858"/>
        </w:tabs>
        <w:spacing w:line="242" w:lineRule="auto"/>
        <w:ind w:right="630" w:hanging="361"/>
        <w:rPr>
          <w:sz w:val="24"/>
        </w:rPr>
      </w:pPr>
      <w:r>
        <w:rPr>
          <w:sz w:val="24"/>
        </w:rPr>
        <w:t>порционныевторыеблюда</w:t>
      </w:r>
      <w:proofErr w:type="gramStart"/>
      <w:r>
        <w:rPr>
          <w:sz w:val="24"/>
        </w:rPr>
        <w:t>,б</w:t>
      </w:r>
      <w:proofErr w:type="gramEnd"/>
      <w:r>
        <w:rPr>
          <w:sz w:val="24"/>
        </w:rPr>
        <w:t>иточки,котлеты,колбасаит.д.оставляютпоштучно,</w:t>
      </w:r>
      <w:r>
        <w:rPr>
          <w:spacing w:val="-15"/>
          <w:sz w:val="24"/>
        </w:rPr>
        <w:t xml:space="preserve"> </w:t>
      </w:r>
      <w:r>
        <w:rPr>
          <w:sz w:val="24"/>
        </w:rPr>
        <w:t>целиком (в объеме одной порции).</w:t>
      </w:r>
    </w:p>
    <w:p w14:paraId="17380468" w14:textId="77777777" w:rsidR="00DB674C" w:rsidRDefault="003D7DCD">
      <w:pPr>
        <w:pStyle w:val="a3"/>
        <w:spacing w:line="242" w:lineRule="auto"/>
        <w:ind w:right="568"/>
      </w:pPr>
      <w:r>
        <w:rPr>
          <w:spacing w:val="-2"/>
        </w:rPr>
        <w:t xml:space="preserve">Суточныепробыдолжныхранитьсянеменее48часоввспециальноотведенномвхолодильнике </w:t>
      </w:r>
      <w:r>
        <w:t>месте/холодильнике при температуре от +</w:t>
      </w:r>
      <w:r>
        <w:t>2°С до +6°С.</w:t>
      </w:r>
    </w:p>
    <w:p w14:paraId="5B0DD322" w14:textId="77777777" w:rsidR="00DB674C" w:rsidRDefault="003D7DCD">
      <w:pPr>
        <w:pStyle w:val="a3"/>
        <w:spacing w:line="242" w:lineRule="auto"/>
        <w:ind w:right="568"/>
      </w:pPr>
      <w:r>
        <w:t>Выдача</w:t>
      </w:r>
      <w:r>
        <w:rPr>
          <w:spacing w:val="80"/>
        </w:rPr>
        <w:t xml:space="preserve"> </w:t>
      </w:r>
      <w:r>
        <w:t>готовой</w:t>
      </w:r>
      <w:r>
        <w:rPr>
          <w:spacing w:val="80"/>
        </w:rPr>
        <w:t xml:space="preserve"> </w:t>
      </w:r>
      <w:r>
        <w:t>пищи</w:t>
      </w:r>
      <w:r>
        <w:rPr>
          <w:spacing w:val="80"/>
        </w:rPr>
        <w:t xml:space="preserve"> </w:t>
      </w:r>
      <w:r>
        <w:t>разрешается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контроля</w:t>
      </w:r>
      <w:r>
        <w:rPr>
          <w:spacing w:val="80"/>
        </w:rPr>
        <w:t xml:space="preserve"> </w:t>
      </w:r>
      <w:r>
        <w:t>комиссией</w:t>
      </w:r>
      <w:r>
        <w:rPr>
          <w:spacing w:val="80"/>
        </w:rPr>
        <w:t xml:space="preserve"> </w:t>
      </w:r>
      <w:r>
        <w:t>по контролю за организацией и качеством питания, бракеражу готовой продукции в составе не</w:t>
      </w:r>
    </w:p>
    <w:p w14:paraId="3C69B8E3" w14:textId="77777777" w:rsidR="00DB674C" w:rsidRDefault="00DB674C">
      <w:pPr>
        <w:pStyle w:val="a3"/>
        <w:spacing w:line="242" w:lineRule="auto"/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3EE6A7C5" w14:textId="77777777" w:rsidR="00DB674C" w:rsidRDefault="003D7DCD">
      <w:pPr>
        <w:pStyle w:val="a3"/>
        <w:spacing w:before="79" w:line="237" w:lineRule="auto"/>
        <w:ind w:left="1700" w:right="568"/>
      </w:pPr>
      <w:r>
        <w:t>менее</w:t>
      </w:r>
      <w:r>
        <w:rPr>
          <w:spacing w:val="80"/>
          <w:w w:val="150"/>
        </w:rPr>
        <w:t xml:space="preserve"> </w:t>
      </w:r>
      <w:r>
        <w:t>3-х</w:t>
      </w:r>
      <w:r>
        <w:rPr>
          <w:spacing w:val="80"/>
        </w:rPr>
        <w:t xml:space="preserve"> </w:t>
      </w:r>
      <w:r>
        <w:t>человек.</w:t>
      </w:r>
      <w:r>
        <w:rPr>
          <w:spacing w:val="80"/>
          <w:w w:val="150"/>
        </w:rPr>
        <w:t xml:space="preserve"> </w:t>
      </w:r>
      <w:r>
        <w:t>Результаты</w:t>
      </w:r>
      <w:r>
        <w:rPr>
          <w:spacing w:val="80"/>
          <w:w w:val="150"/>
        </w:rPr>
        <w:t xml:space="preserve"> </w:t>
      </w:r>
      <w:r>
        <w:t>контроля</w:t>
      </w:r>
      <w:r>
        <w:rPr>
          <w:spacing w:val="80"/>
        </w:rPr>
        <w:t xml:space="preserve"> </w:t>
      </w:r>
      <w:r>
        <w:t>регистрируются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журнале</w:t>
      </w:r>
      <w:r>
        <w:rPr>
          <w:spacing w:val="80"/>
          <w:w w:val="150"/>
        </w:rPr>
        <w:t xml:space="preserve"> </w:t>
      </w:r>
      <w:r>
        <w:t>бракеража готовой пищевой продукции (</w:t>
      </w:r>
      <w:r>
        <w:rPr>
          <w:i/>
        </w:rPr>
        <w:t>Приложение 11</w:t>
      </w:r>
      <w:r>
        <w:t>).</w:t>
      </w:r>
    </w:p>
    <w:p w14:paraId="31BEF919" w14:textId="77777777" w:rsidR="00DB674C" w:rsidRDefault="003D7DCD">
      <w:pPr>
        <w:pStyle w:val="a3"/>
        <w:tabs>
          <w:tab w:val="left" w:pos="6204"/>
        </w:tabs>
        <w:spacing w:before="6" w:line="237" w:lineRule="auto"/>
        <w:ind w:left="2665" w:right="9"/>
        <w:jc w:val="both"/>
      </w:pPr>
      <w:r>
        <w:t>Масса</w:t>
      </w:r>
      <w:r>
        <w:rPr>
          <w:spacing w:val="40"/>
        </w:rPr>
        <w:t xml:space="preserve">  </w:t>
      </w:r>
      <w:r>
        <w:t>порционных</w:t>
      </w:r>
      <w:r>
        <w:rPr>
          <w:spacing w:val="80"/>
          <w:w w:val="150"/>
        </w:rPr>
        <w:t xml:space="preserve"> </w:t>
      </w:r>
      <w:r>
        <w:t>блюд</w:t>
      </w:r>
      <w:r>
        <w:rPr>
          <w:spacing w:val="40"/>
        </w:rPr>
        <w:t xml:space="preserve">  </w:t>
      </w:r>
      <w:r>
        <w:t>должна</w:t>
      </w:r>
      <w:r>
        <w:rPr>
          <w:spacing w:val="80"/>
          <w:w w:val="150"/>
        </w:rPr>
        <w:t xml:space="preserve"> </w:t>
      </w:r>
      <w:r>
        <w:t>соответствовать</w:t>
      </w:r>
      <w:r>
        <w:rPr>
          <w:spacing w:val="40"/>
        </w:rPr>
        <w:t xml:space="preserve">  </w:t>
      </w:r>
      <w:r>
        <w:t>выходу</w:t>
      </w:r>
      <w:r>
        <w:rPr>
          <w:spacing w:val="80"/>
          <w:w w:val="150"/>
        </w:rPr>
        <w:t xml:space="preserve"> </w:t>
      </w:r>
      <w:r>
        <w:t>блюда,</w:t>
      </w:r>
      <w:r>
        <w:rPr>
          <w:spacing w:val="40"/>
        </w:rPr>
        <w:t xml:space="preserve"> </w:t>
      </w:r>
      <w:r>
        <w:rPr>
          <w:spacing w:val="-2"/>
        </w:rPr>
        <w:t>указанному</w:t>
      </w:r>
      <w:r>
        <w:tab/>
        <w:t>в меню.</w:t>
      </w:r>
    </w:p>
    <w:p w14:paraId="06670755" w14:textId="77777777" w:rsidR="00DB674C" w:rsidRDefault="003D7DCD">
      <w:pPr>
        <w:pStyle w:val="a3"/>
        <w:spacing w:before="3"/>
        <w:ind w:left="1380" w:right="565"/>
        <w:jc w:val="right"/>
      </w:pPr>
      <w:r>
        <w:t>При</w:t>
      </w:r>
      <w:r>
        <w:rPr>
          <w:spacing w:val="40"/>
        </w:rPr>
        <w:t xml:space="preserve"> </w:t>
      </w:r>
      <w:r>
        <w:t>нарушении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приготовления</w:t>
      </w:r>
      <w:r>
        <w:rPr>
          <w:spacing w:val="40"/>
        </w:rPr>
        <w:t xml:space="preserve"> </w:t>
      </w:r>
      <w:r>
        <w:t>пищи,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неготовности,</w:t>
      </w:r>
      <w:r>
        <w:rPr>
          <w:spacing w:val="80"/>
        </w:rPr>
        <w:t xml:space="preserve"> </w:t>
      </w:r>
      <w:r>
        <w:t>блюдо</w:t>
      </w:r>
      <w:r>
        <w:rPr>
          <w:spacing w:val="80"/>
          <w:w w:val="150"/>
        </w:rPr>
        <w:t xml:space="preserve"> </w:t>
      </w:r>
      <w:r>
        <w:t>допускают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выдаче</w:t>
      </w:r>
      <w:r>
        <w:rPr>
          <w:spacing w:val="80"/>
          <w:w w:val="150"/>
        </w:rPr>
        <w:t xml:space="preserve"> </w:t>
      </w:r>
      <w:r>
        <w:t>только</w:t>
      </w:r>
      <w:r>
        <w:rPr>
          <w:spacing w:val="80"/>
          <w:w w:val="150"/>
        </w:rPr>
        <w:t xml:space="preserve"> </w:t>
      </w:r>
      <w:r>
        <w:t>после</w:t>
      </w:r>
      <w:r>
        <w:rPr>
          <w:spacing w:val="80"/>
          <w:w w:val="150"/>
        </w:rPr>
        <w:t xml:space="preserve"> </w:t>
      </w:r>
      <w:r>
        <w:t>устранен</w:t>
      </w:r>
      <w:r>
        <w:t>ия</w:t>
      </w:r>
      <w:r>
        <w:rPr>
          <w:spacing w:val="80"/>
          <w:w w:val="150"/>
        </w:rPr>
        <w:t xml:space="preserve"> </w:t>
      </w:r>
      <w:r>
        <w:t>выявленных</w:t>
      </w:r>
      <w:r>
        <w:rPr>
          <w:spacing w:val="80"/>
        </w:rPr>
        <w:t xml:space="preserve"> </w:t>
      </w:r>
      <w:r>
        <w:t>кулинарных недостатков.</w:t>
      </w:r>
      <w:r>
        <w:rPr>
          <w:spacing w:val="-8"/>
        </w:rPr>
        <w:t xml:space="preserve"> </w:t>
      </w:r>
      <w:r>
        <w:t>Выдача</w:t>
      </w:r>
      <w:r>
        <w:rPr>
          <w:spacing w:val="-3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строго</w:t>
      </w:r>
      <w:r>
        <w:rPr>
          <w:spacing w:val="-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rPr>
          <w:spacing w:val="-2"/>
        </w:rPr>
        <w:t>графику.</w:t>
      </w:r>
    </w:p>
    <w:p w14:paraId="3990F3CA" w14:textId="77777777" w:rsidR="00DB674C" w:rsidRDefault="003D7DCD">
      <w:pPr>
        <w:pStyle w:val="a3"/>
        <w:spacing w:line="242" w:lineRule="auto"/>
        <w:ind w:left="2127" w:right="567"/>
        <w:jc w:val="both"/>
      </w:pPr>
      <w:r>
        <w:rPr>
          <w:u w:val="single"/>
        </w:rPr>
        <w:t>Для предотвращения возникновения и распространения инфекционных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массовых</w:t>
      </w:r>
      <w:r>
        <w:t xml:space="preserve"> </w:t>
      </w:r>
      <w:r>
        <w:rPr>
          <w:u w:val="single"/>
        </w:rPr>
        <w:t>неинфекционных заболеваний (отравлений) не допускается:</w:t>
      </w:r>
    </w:p>
    <w:p w14:paraId="08E550CC" w14:textId="77777777" w:rsidR="00DB674C" w:rsidRDefault="003D7DCD">
      <w:pPr>
        <w:pStyle w:val="a4"/>
        <w:numPr>
          <w:ilvl w:val="0"/>
          <w:numId w:val="8"/>
        </w:numPr>
        <w:tabs>
          <w:tab w:val="left" w:pos="2832"/>
        </w:tabs>
        <w:spacing w:line="271" w:lineRule="exact"/>
        <w:ind w:left="2832" w:hanging="345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14:paraId="60594F5D" w14:textId="77777777" w:rsidR="00DB674C" w:rsidRDefault="003D7DCD">
      <w:pPr>
        <w:pStyle w:val="a4"/>
        <w:numPr>
          <w:ilvl w:val="0"/>
          <w:numId w:val="8"/>
        </w:numPr>
        <w:tabs>
          <w:tab w:val="left" w:pos="2832"/>
          <w:tab w:val="left" w:pos="2848"/>
        </w:tabs>
        <w:spacing w:before="1" w:line="240" w:lineRule="auto"/>
        <w:ind w:right="557" w:hanging="361"/>
        <w:jc w:val="both"/>
        <w:rPr>
          <w:sz w:val="24"/>
        </w:rPr>
      </w:pPr>
      <w:r>
        <w:rPr>
          <w:sz w:val="24"/>
        </w:rPr>
        <w:t>изготовление на пищеблоке ДОУ творога и других кисломолочных продуктов, а также блинчиков с мясом или с творогом, макарон с</w:t>
      </w:r>
      <w:r>
        <w:rPr>
          <w:spacing w:val="40"/>
          <w:sz w:val="24"/>
        </w:rPr>
        <w:t xml:space="preserve"> </w:t>
      </w:r>
      <w:r>
        <w:rPr>
          <w:sz w:val="24"/>
        </w:rPr>
        <w:t>рубленным яйцом, зельцев, холодных напитков и морсов из плодово- ягодного сырья (без термической обра</w:t>
      </w:r>
      <w:r>
        <w:rPr>
          <w:sz w:val="24"/>
        </w:rPr>
        <w:t>ботки), форшмаков из сельди,</w:t>
      </w:r>
      <w:r>
        <w:rPr>
          <w:spacing w:val="40"/>
          <w:sz w:val="24"/>
        </w:rPr>
        <w:t xml:space="preserve"> </w:t>
      </w:r>
      <w:r>
        <w:rPr>
          <w:sz w:val="24"/>
        </w:rPr>
        <w:t>студней, паштетов, заливных блюд (мясных и рыбных);</w:t>
      </w:r>
    </w:p>
    <w:p w14:paraId="5D4697E6" w14:textId="77777777" w:rsidR="00DB674C" w:rsidRDefault="003D7DCD">
      <w:pPr>
        <w:pStyle w:val="a4"/>
        <w:numPr>
          <w:ilvl w:val="0"/>
          <w:numId w:val="8"/>
        </w:numPr>
        <w:tabs>
          <w:tab w:val="left" w:pos="2832"/>
        </w:tabs>
        <w:spacing w:before="3"/>
        <w:ind w:left="2832" w:hanging="345"/>
        <w:jc w:val="both"/>
        <w:rPr>
          <w:sz w:val="24"/>
        </w:rPr>
      </w:pPr>
      <w:r>
        <w:rPr>
          <w:sz w:val="24"/>
        </w:rPr>
        <w:t>окрошек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холодных </w:t>
      </w:r>
      <w:r>
        <w:rPr>
          <w:spacing w:val="-2"/>
          <w:sz w:val="24"/>
        </w:rPr>
        <w:t>супов;</w:t>
      </w:r>
    </w:p>
    <w:p w14:paraId="783E28B8" w14:textId="77777777" w:rsidR="00DB674C" w:rsidRDefault="003D7DCD">
      <w:pPr>
        <w:pStyle w:val="a4"/>
        <w:numPr>
          <w:ilvl w:val="0"/>
          <w:numId w:val="8"/>
        </w:numPr>
        <w:tabs>
          <w:tab w:val="left" w:pos="2832"/>
          <w:tab w:val="left" w:pos="2848"/>
        </w:tabs>
        <w:spacing w:line="240" w:lineRule="auto"/>
        <w:ind w:right="2681" w:hanging="36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пищи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пищи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риготовленной</w:t>
      </w:r>
      <w:proofErr w:type="spellEnd"/>
      <w:r>
        <w:rPr>
          <w:sz w:val="24"/>
        </w:rPr>
        <w:t xml:space="preserve"> накануне;</w:t>
      </w:r>
    </w:p>
    <w:p w14:paraId="03AD16B4" w14:textId="77777777" w:rsidR="00DB674C" w:rsidRDefault="003D7DCD">
      <w:pPr>
        <w:pStyle w:val="a4"/>
        <w:numPr>
          <w:ilvl w:val="0"/>
          <w:numId w:val="8"/>
        </w:numPr>
        <w:tabs>
          <w:tab w:val="left" w:pos="2831"/>
          <w:tab w:val="left" w:pos="3995"/>
        </w:tabs>
        <w:spacing w:before="1" w:line="237" w:lineRule="auto"/>
        <w:ind w:left="3995" w:right="1003" w:hanging="1509"/>
        <w:jc w:val="both"/>
        <w:rPr>
          <w:sz w:val="24"/>
        </w:rPr>
      </w:pPr>
      <w:r>
        <w:rPr>
          <w:sz w:val="24"/>
        </w:rPr>
        <w:t xml:space="preserve">пищевых продуктов с истекшими сроками годности и явными признаками </w:t>
      </w:r>
      <w:r>
        <w:rPr>
          <w:sz w:val="24"/>
        </w:rPr>
        <w:t>недоброкачественности (порчи);</w:t>
      </w:r>
    </w:p>
    <w:p w14:paraId="224CB49C" w14:textId="77777777" w:rsidR="00DB674C" w:rsidRDefault="003D7DCD">
      <w:pPr>
        <w:pStyle w:val="a4"/>
        <w:numPr>
          <w:ilvl w:val="0"/>
          <w:numId w:val="8"/>
        </w:numPr>
        <w:tabs>
          <w:tab w:val="left" w:pos="2832"/>
        </w:tabs>
        <w:spacing w:before="4"/>
        <w:ind w:left="2832" w:hanging="345"/>
        <w:jc w:val="both"/>
        <w:rPr>
          <w:sz w:val="24"/>
        </w:rPr>
      </w:pPr>
      <w:r>
        <w:rPr>
          <w:sz w:val="24"/>
        </w:rPr>
        <w:t>овощей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наличием плесени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гнили.</w:t>
      </w:r>
    </w:p>
    <w:p w14:paraId="73B98781" w14:textId="77777777" w:rsidR="00DB674C" w:rsidRDefault="003D7DCD">
      <w:pPr>
        <w:pStyle w:val="a3"/>
        <w:ind w:left="2127" w:right="561"/>
        <w:jc w:val="both"/>
      </w:pPr>
      <w:r>
        <w:t>Проверку качества пищи, соблюдение рецептур и технологических режимов осуществляет медицинский работник (комиссия по контролю за организацией и качеством питания, бракер</w:t>
      </w:r>
      <w:r>
        <w:t>ажу готовой продукции). Результаты контроля регистрируются в журнале бракеража готовой пищевой продукции дошкольного образовательного учреждения.</w:t>
      </w:r>
    </w:p>
    <w:p w14:paraId="2F9060F7" w14:textId="77777777" w:rsidR="00DB674C" w:rsidRDefault="003D7DCD">
      <w:pPr>
        <w:pStyle w:val="a3"/>
        <w:spacing w:before="1" w:line="275" w:lineRule="exact"/>
        <w:ind w:left="2665"/>
        <w:jc w:val="both"/>
      </w:pP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компетенцию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заведующего</w:t>
      </w:r>
      <w:r>
        <w:rPr>
          <w:spacing w:val="2"/>
          <w:u w:val="single"/>
        </w:rPr>
        <w:t xml:space="preserve"> </w:t>
      </w:r>
      <w:r>
        <w:rPr>
          <w:u w:val="single"/>
        </w:rPr>
        <w:t>ДОУ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7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питания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входит:</w:t>
      </w:r>
    </w:p>
    <w:p w14:paraId="50E4BC5F" w14:textId="77777777" w:rsidR="00DB674C" w:rsidRDefault="003D7DCD">
      <w:pPr>
        <w:pStyle w:val="a4"/>
        <w:numPr>
          <w:ilvl w:val="0"/>
          <w:numId w:val="8"/>
        </w:numPr>
        <w:tabs>
          <w:tab w:val="left" w:pos="2832"/>
        </w:tabs>
        <w:ind w:left="2832" w:hanging="345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меню;</w:t>
      </w:r>
    </w:p>
    <w:p w14:paraId="721B5DC7" w14:textId="77777777" w:rsidR="00DB674C" w:rsidRDefault="003D7DCD">
      <w:pPr>
        <w:pStyle w:val="a4"/>
        <w:numPr>
          <w:ilvl w:val="0"/>
          <w:numId w:val="8"/>
        </w:numPr>
        <w:tabs>
          <w:tab w:val="left" w:pos="2832"/>
        </w:tabs>
        <w:spacing w:before="3"/>
        <w:ind w:left="2832" w:hanging="345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52"/>
          <w:sz w:val="24"/>
        </w:rPr>
        <w:t xml:space="preserve">  </w:t>
      </w:r>
      <w:r>
        <w:rPr>
          <w:sz w:val="24"/>
        </w:rPr>
        <w:t>состояния</w:t>
      </w:r>
      <w:r>
        <w:rPr>
          <w:spacing w:val="54"/>
          <w:sz w:val="24"/>
        </w:rPr>
        <w:t xml:space="preserve">  </w:t>
      </w:r>
      <w:r>
        <w:rPr>
          <w:sz w:val="24"/>
        </w:rPr>
        <w:t>производственной</w:t>
      </w:r>
      <w:r>
        <w:rPr>
          <w:spacing w:val="59"/>
          <w:sz w:val="24"/>
        </w:rPr>
        <w:t xml:space="preserve">  </w:t>
      </w:r>
      <w:r>
        <w:rPr>
          <w:sz w:val="24"/>
        </w:rPr>
        <w:t>базы</w:t>
      </w:r>
      <w:r>
        <w:rPr>
          <w:spacing w:val="52"/>
          <w:sz w:val="24"/>
        </w:rPr>
        <w:t xml:space="preserve">  </w:t>
      </w:r>
      <w:r>
        <w:rPr>
          <w:sz w:val="24"/>
        </w:rPr>
        <w:t>пищеблока,</w:t>
      </w:r>
      <w:r>
        <w:rPr>
          <w:spacing w:val="58"/>
          <w:sz w:val="24"/>
        </w:rPr>
        <w:t xml:space="preserve">  </w:t>
      </w:r>
      <w:r>
        <w:rPr>
          <w:spacing w:val="-2"/>
          <w:sz w:val="24"/>
        </w:rPr>
        <w:t>замена</w:t>
      </w:r>
    </w:p>
    <w:p w14:paraId="1EE99042" w14:textId="77777777" w:rsidR="00DB674C" w:rsidRDefault="003D7DCD">
      <w:pPr>
        <w:pStyle w:val="a3"/>
        <w:spacing w:line="275" w:lineRule="exact"/>
        <w:ind w:left="4010"/>
        <w:jc w:val="both"/>
      </w:pPr>
      <w:r>
        <w:t>устаревшего</w:t>
      </w:r>
      <w:r>
        <w:rPr>
          <w:spacing w:val="-12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ремонт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rPr>
          <w:spacing w:val="-2"/>
        </w:rPr>
        <w:t>запасными</w:t>
      </w:r>
    </w:p>
    <w:p w14:paraId="014FFC49" w14:textId="77777777" w:rsidR="00DB674C" w:rsidRDefault="003D7DCD">
      <w:pPr>
        <w:pStyle w:val="a3"/>
        <w:spacing w:before="2"/>
        <w:ind w:left="2848"/>
      </w:pPr>
      <w:r>
        <w:rPr>
          <w:spacing w:val="-2"/>
        </w:rPr>
        <w:t>частями;</w:t>
      </w:r>
    </w:p>
    <w:p w14:paraId="748E3ADB" w14:textId="77777777" w:rsidR="00DB674C" w:rsidRDefault="003D7DCD">
      <w:pPr>
        <w:pStyle w:val="a4"/>
        <w:numPr>
          <w:ilvl w:val="0"/>
          <w:numId w:val="8"/>
        </w:numPr>
        <w:tabs>
          <w:tab w:val="left" w:pos="2833"/>
        </w:tabs>
        <w:spacing w:before="3"/>
        <w:ind w:left="2833"/>
        <w:rPr>
          <w:sz w:val="24"/>
        </w:rPr>
      </w:pPr>
      <w:r>
        <w:rPr>
          <w:sz w:val="24"/>
        </w:rPr>
        <w:t>капитальный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текущий ремонт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пищеблока;</w:t>
      </w:r>
    </w:p>
    <w:p w14:paraId="0F74E890" w14:textId="77777777" w:rsidR="00DB674C" w:rsidRDefault="003D7DCD">
      <w:pPr>
        <w:pStyle w:val="a4"/>
        <w:numPr>
          <w:ilvl w:val="0"/>
          <w:numId w:val="8"/>
        </w:numPr>
        <w:tabs>
          <w:tab w:val="left" w:pos="2833"/>
        </w:tabs>
        <w:spacing w:line="240" w:lineRule="auto"/>
        <w:ind w:left="2127" w:right="62" w:firstLine="360"/>
        <w:rPr>
          <w:sz w:val="24"/>
        </w:rPr>
      </w:pP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норм; </w:t>
      </w:r>
      <w:r>
        <w:rPr>
          <w:sz w:val="24"/>
          <w:u w:val="single"/>
        </w:rPr>
        <w:t xml:space="preserve">Работа по </w:t>
      </w:r>
      <w:r>
        <w:rPr>
          <w:sz w:val="24"/>
          <w:u w:val="single"/>
        </w:rPr>
        <w:t>организации питания детей в группах осуществляется под руководством</w:t>
      </w:r>
      <w:r>
        <w:rPr>
          <w:sz w:val="24"/>
        </w:rPr>
        <w:t xml:space="preserve"> </w:t>
      </w:r>
      <w:r>
        <w:rPr>
          <w:sz w:val="24"/>
          <w:u w:val="single"/>
        </w:rPr>
        <w:t>воспитателя и заключается:</w:t>
      </w:r>
    </w:p>
    <w:p w14:paraId="130A84DA" w14:textId="77777777" w:rsidR="00DB674C" w:rsidRDefault="003D7DCD">
      <w:pPr>
        <w:pStyle w:val="a4"/>
        <w:numPr>
          <w:ilvl w:val="0"/>
          <w:numId w:val="8"/>
        </w:numPr>
        <w:tabs>
          <w:tab w:val="left" w:pos="2833"/>
        </w:tabs>
        <w:spacing w:line="274" w:lineRule="exact"/>
        <w:ind w:left="2833"/>
        <w:rPr>
          <w:sz w:val="24"/>
        </w:rPr>
      </w:pPr>
      <w:r>
        <w:rPr>
          <w:sz w:val="24"/>
        </w:rPr>
        <w:t>в 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безопасных 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пищи;</w:t>
      </w:r>
    </w:p>
    <w:p w14:paraId="15975CF0" w14:textId="77777777" w:rsidR="00DB674C" w:rsidRDefault="003D7DCD">
      <w:pPr>
        <w:pStyle w:val="a4"/>
        <w:numPr>
          <w:ilvl w:val="0"/>
          <w:numId w:val="8"/>
        </w:numPr>
        <w:tabs>
          <w:tab w:val="left" w:pos="2833"/>
        </w:tabs>
        <w:spacing w:before="3" w:line="237" w:lineRule="auto"/>
        <w:ind w:left="2833" w:right="2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0"/>
          <w:sz w:val="24"/>
        </w:rPr>
        <w:t xml:space="preserve"> </w:t>
      </w:r>
      <w:r>
        <w:rPr>
          <w:sz w:val="24"/>
        </w:rPr>
        <w:t>во</w:t>
      </w:r>
      <w:r>
        <w:rPr>
          <w:spacing w:val="80"/>
          <w:sz w:val="24"/>
        </w:rPr>
        <w:t xml:space="preserve"> </w:t>
      </w:r>
      <w:r>
        <w:rPr>
          <w:sz w:val="24"/>
        </w:rPr>
        <w:t>время</w:t>
      </w:r>
      <w:r>
        <w:rPr>
          <w:spacing w:val="8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пищи </w:t>
      </w:r>
      <w:r>
        <w:rPr>
          <w:spacing w:val="-2"/>
          <w:sz w:val="24"/>
        </w:rPr>
        <w:t>детьми.</w:t>
      </w:r>
    </w:p>
    <w:p w14:paraId="6AD53070" w14:textId="77777777" w:rsidR="00DB674C" w:rsidRDefault="003D7DCD">
      <w:pPr>
        <w:pStyle w:val="a3"/>
        <w:tabs>
          <w:tab w:val="left" w:pos="3604"/>
          <w:tab w:val="left" w:pos="5426"/>
          <w:tab w:val="left" w:pos="7057"/>
          <w:tab w:val="left" w:pos="9149"/>
          <w:tab w:val="left" w:pos="10645"/>
        </w:tabs>
        <w:spacing w:before="6" w:line="237" w:lineRule="auto"/>
        <w:ind w:left="2127" w:right="568"/>
      </w:pPr>
      <w:r>
        <w:rPr>
          <w:spacing w:val="-2"/>
        </w:rPr>
        <w:t>Привлекать</w:t>
      </w:r>
      <w:r>
        <w:tab/>
      </w:r>
      <w:r>
        <w:rPr>
          <w:spacing w:val="-2"/>
        </w:rPr>
        <w:t>воспи</w:t>
      </w:r>
      <w:r>
        <w:rPr>
          <w:spacing w:val="-2"/>
        </w:rPr>
        <w:t>танников</w:t>
      </w:r>
      <w:r>
        <w:tab/>
      </w:r>
      <w:r>
        <w:rPr>
          <w:spacing w:val="-2"/>
        </w:rPr>
        <w:t>дошкольного</w:t>
      </w:r>
      <w:r>
        <w:tab/>
      </w:r>
      <w:r>
        <w:rPr>
          <w:spacing w:val="-2"/>
        </w:rPr>
        <w:t>образовательного</w:t>
      </w:r>
      <w:r>
        <w:tab/>
      </w:r>
      <w:r>
        <w:rPr>
          <w:spacing w:val="-2"/>
        </w:rPr>
        <w:t>учреждения</w:t>
      </w:r>
      <w:r>
        <w:tab/>
      </w:r>
      <w:r>
        <w:rPr>
          <w:spacing w:val="-10"/>
        </w:rPr>
        <w:t xml:space="preserve">к </w:t>
      </w:r>
      <w:r>
        <w:t>получению пищи с пищеблока категорически запрещается.</w:t>
      </w:r>
    </w:p>
    <w:p w14:paraId="0FB01CF2" w14:textId="77777777" w:rsidR="00DB674C" w:rsidRDefault="003D7DCD">
      <w:pPr>
        <w:pStyle w:val="a3"/>
        <w:spacing w:before="8" w:line="275" w:lineRule="exact"/>
        <w:ind w:left="2665"/>
      </w:pPr>
      <w:r>
        <w:rPr>
          <w:u w:val="single"/>
        </w:rPr>
        <w:t>Перед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раздачей пищи детям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помощник</w:t>
      </w:r>
      <w:r>
        <w:rPr>
          <w:spacing w:val="-7"/>
          <w:u w:val="single"/>
        </w:rPr>
        <w:t xml:space="preserve"> </w:t>
      </w:r>
      <w:r>
        <w:rPr>
          <w:u w:val="single"/>
        </w:rPr>
        <w:t xml:space="preserve">воспитателя </w:t>
      </w:r>
      <w:r>
        <w:rPr>
          <w:spacing w:val="-2"/>
          <w:u w:val="single"/>
        </w:rPr>
        <w:t>обязан:</w:t>
      </w:r>
    </w:p>
    <w:p w14:paraId="725324E3" w14:textId="77777777" w:rsidR="00DB674C" w:rsidRDefault="003D7DCD">
      <w:pPr>
        <w:pStyle w:val="a4"/>
        <w:numPr>
          <w:ilvl w:val="0"/>
          <w:numId w:val="8"/>
        </w:numPr>
        <w:tabs>
          <w:tab w:val="left" w:pos="2833"/>
        </w:tabs>
        <w:spacing w:line="274" w:lineRule="exact"/>
        <w:ind w:left="2833"/>
        <w:rPr>
          <w:sz w:val="24"/>
        </w:rPr>
      </w:pPr>
      <w:r>
        <w:rPr>
          <w:sz w:val="24"/>
        </w:rPr>
        <w:t>промыть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мылом;</w:t>
      </w:r>
    </w:p>
    <w:p w14:paraId="7ABB0269" w14:textId="77777777" w:rsidR="00DB674C" w:rsidRDefault="003D7DCD">
      <w:pPr>
        <w:pStyle w:val="a4"/>
        <w:numPr>
          <w:ilvl w:val="0"/>
          <w:numId w:val="8"/>
        </w:numPr>
        <w:tabs>
          <w:tab w:val="left" w:pos="2833"/>
        </w:tabs>
        <w:ind w:left="2833"/>
        <w:rPr>
          <w:sz w:val="24"/>
        </w:rPr>
      </w:pPr>
      <w:r>
        <w:rPr>
          <w:sz w:val="24"/>
        </w:rPr>
        <w:t>тщательно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2"/>
          <w:sz w:val="24"/>
        </w:rPr>
        <w:t xml:space="preserve"> руки;</w:t>
      </w:r>
    </w:p>
    <w:p w14:paraId="7358705A" w14:textId="77777777" w:rsidR="00DB674C" w:rsidRDefault="003D7DCD">
      <w:pPr>
        <w:pStyle w:val="a4"/>
        <w:numPr>
          <w:ilvl w:val="0"/>
          <w:numId w:val="8"/>
        </w:numPr>
        <w:tabs>
          <w:tab w:val="left" w:pos="2833"/>
        </w:tabs>
        <w:spacing w:before="2"/>
        <w:ind w:left="2833"/>
        <w:rPr>
          <w:sz w:val="24"/>
        </w:rPr>
      </w:pPr>
      <w:r>
        <w:rPr>
          <w:sz w:val="24"/>
        </w:rPr>
        <w:t>надеть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пищи;</w:t>
      </w:r>
    </w:p>
    <w:p w14:paraId="22DB106D" w14:textId="77777777" w:rsidR="00DB674C" w:rsidRDefault="003D7DCD">
      <w:pPr>
        <w:pStyle w:val="a4"/>
        <w:numPr>
          <w:ilvl w:val="0"/>
          <w:numId w:val="8"/>
        </w:numPr>
        <w:tabs>
          <w:tab w:val="left" w:pos="2833"/>
        </w:tabs>
        <w:ind w:left="2833"/>
        <w:rPr>
          <w:sz w:val="24"/>
        </w:rPr>
      </w:pPr>
      <w:r>
        <w:rPr>
          <w:sz w:val="24"/>
        </w:rPr>
        <w:t>проветрить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помещение;</w:t>
      </w:r>
    </w:p>
    <w:p w14:paraId="4911F672" w14:textId="77777777" w:rsidR="00DB674C" w:rsidRDefault="003D7DCD">
      <w:pPr>
        <w:pStyle w:val="a4"/>
        <w:numPr>
          <w:ilvl w:val="0"/>
          <w:numId w:val="8"/>
        </w:numPr>
        <w:tabs>
          <w:tab w:val="left" w:pos="2665"/>
          <w:tab w:val="left" w:pos="2833"/>
        </w:tabs>
        <w:spacing w:before="5" w:line="237" w:lineRule="auto"/>
        <w:ind w:left="2665" w:right="3165" w:hanging="178"/>
        <w:rPr>
          <w:sz w:val="24"/>
        </w:rPr>
      </w:pPr>
      <w:r>
        <w:rPr>
          <w:sz w:val="20"/>
        </w:rPr>
        <w:tab/>
      </w:r>
      <w:r>
        <w:rPr>
          <w:sz w:val="24"/>
        </w:rPr>
        <w:t>сервировать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столы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пищи. </w:t>
      </w:r>
      <w:r>
        <w:rPr>
          <w:spacing w:val="-2"/>
          <w:sz w:val="24"/>
        </w:rPr>
        <w:t>Ксервировкестоловмогутпривлекатьсядетис3лет.</w:t>
      </w:r>
    </w:p>
    <w:p w14:paraId="51284CE1" w14:textId="77777777" w:rsidR="00DB674C" w:rsidRDefault="003D7DCD">
      <w:pPr>
        <w:pStyle w:val="a3"/>
        <w:spacing w:before="3"/>
        <w:ind w:left="2127" w:right="568"/>
      </w:pPr>
      <w:r>
        <w:t>Во</w:t>
      </w:r>
      <w:r>
        <w:rPr>
          <w:spacing w:val="30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раздачи пищи</w:t>
      </w:r>
      <w:r>
        <w:rPr>
          <w:spacing w:val="30"/>
        </w:rPr>
        <w:t xml:space="preserve"> </w:t>
      </w:r>
      <w:r>
        <w:t>категорически запрещается</w:t>
      </w:r>
      <w:r>
        <w:rPr>
          <w:spacing w:val="30"/>
        </w:rPr>
        <w:t xml:space="preserve"> </w:t>
      </w:r>
      <w:r>
        <w:t>нахождение воспитанников в обеденной зоне.</w:t>
      </w:r>
    </w:p>
    <w:p w14:paraId="121A28EF" w14:textId="77777777" w:rsidR="00DB674C" w:rsidRDefault="003D7DCD">
      <w:pPr>
        <w:pStyle w:val="a3"/>
        <w:spacing w:before="1" w:line="275" w:lineRule="exact"/>
        <w:ind w:left="2665"/>
      </w:pPr>
      <w:r>
        <w:rPr>
          <w:u w:val="single"/>
        </w:rPr>
        <w:t>Подача</w:t>
      </w:r>
      <w:r>
        <w:rPr>
          <w:spacing w:val="-4"/>
          <w:u w:val="single"/>
        </w:rPr>
        <w:t xml:space="preserve"> </w:t>
      </w:r>
      <w:r>
        <w:rPr>
          <w:u w:val="single"/>
        </w:rPr>
        <w:t>блюд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прием</w:t>
      </w:r>
      <w:r>
        <w:rPr>
          <w:spacing w:val="-3"/>
          <w:u w:val="single"/>
        </w:rPr>
        <w:t xml:space="preserve"> </w:t>
      </w:r>
      <w:r>
        <w:rPr>
          <w:u w:val="single"/>
        </w:rPr>
        <w:t>пищи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обед</w:t>
      </w:r>
      <w:r>
        <w:rPr>
          <w:spacing w:val="-7"/>
          <w:u w:val="single"/>
        </w:rPr>
        <w:t xml:space="preserve"> </w:t>
      </w:r>
      <w:r>
        <w:rPr>
          <w:u w:val="single"/>
        </w:rPr>
        <w:t>осуществляется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 следующем</w:t>
      </w:r>
      <w:r>
        <w:rPr>
          <w:spacing w:val="9"/>
          <w:u w:val="single"/>
        </w:rPr>
        <w:t xml:space="preserve"> </w:t>
      </w:r>
      <w:r>
        <w:rPr>
          <w:spacing w:val="-2"/>
          <w:u w:val="single"/>
        </w:rPr>
        <w:t>порядке:</w:t>
      </w:r>
    </w:p>
    <w:p w14:paraId="10A12075" w14:textId="77777777" w:rsidR="00DB674C" w:rsidRDefault="003D7DCD">
      <w:pPr>
        <w:pStyle w:val="a4"/>
        <w:numPr>
          <w:ilvl w:val="0"/>
          <w:numId w:val="8"/>
        </w:numPr>
        <w:tabs>
          <w:tab w:val="left" w:pos="2833"/>
        </w:tabs>
        <w:ind w:left="2833"/>
        <w:rPr>
          <w:sz w:val="24"/>
        </w:rPr>
      </w:pPr>
      <w:r>
        <w:rPr>
          <w:sz w:val="24"/>
        </w:rPr>
        <w:t>вовремя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 ставятся</w:t>
      </w:r>
      <w:r>
        <w:rPr>
          <w:spacing w:val="-7"/>
          <w:sz w:val="24"/>
        </w:rPr>
        <w:t xml:space="preserve"> </w:t>
      </w:r>
      <w:r>
        <w:rPr>
          <w:sz w:val="24"/>
        </w:rPr>
        <w:t>хлебные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хлебом;</w:t>
      </w:r>
    </w:p>
    <w:p w14:paraId="1066F4DC" w14:textId="77777777" w:rsidR="00DB674C" w:rsidRDefault="003D7DCD">
      <w:pPr>
        <w:pStyle w:val="a4"/>
        <w:numPr>
          <w:ilvl w:val="0"/>
          <w:numId w:val="8"/>
        </w:numPr>
        <w:tabs>
          <w:tab w:val="left" w:pos="2833"/>
        </w:tabs>
        <w:spacing w:before="2" w:line="240" w:lineRule="auto"/>
        <w:ind w:left="2833"/>
        <w:rPr>
          <w:sz w:val="24"/>
        </w:rPr>
      </w:pPr>
      <w:r>
        <w:rPr>
          <w:sz w:val="24"/>
        </w:rPr>
        <w:t>разливают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III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блюдо;</w:t>
      </w:r>
    </w:p>
    <w:p w14:paraId="58CC52EB" w14:textId="77777777" w:rsidR="00DB674C" w:rsidRDefault="00DB674C">
      <w:pPr>
        <w:pStyle w:val="a4"/>
        <w:spacing w:line="240" w:lineRule="auto"/>
        <w:rPr>
          <w:sz w:val="24"/>
        </w:rPr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3195E7A6" w14:textId="77777777" w:rsidR="00DB674C" w:rsidRDefault="003D7DCD">
      <w:pPr>
        <w:pStyle w:val="a4"/>
        <w:numPr>
          <w:ilvl w:val="0"/>
          <w:numId w:val="8"/>
        </w:numPr>
        <w:tabs>
          <w:tab w:val="left" w:pos="1844"/>
        </w:tabs>
        <w:spacing w:before="77"/>
        <w:ind w:left="1844"/>
        <w:rPr>
          <w:sz w:val="24"/>
        </w:rPr>
      </w:pPr>
      <w:r>
        <w:rPr>
          <w:sz w:val="24"/>
        </w:rPr>
        <w:t>подается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2"/>
          <w:sz w:val="24"/>
        </w:rPr>
        <w:t xml:space="preserve"> блюдо;</w:t>
      </w:r>
    </w:p>
    <w:p w14:paraId="5EE4A2D2" w14:textId="77777777" w:rsidR="00DB674C" w:rsidRDefault="003D7DCD">
      <w:pPr>
        <w:pStyle w:val="a4"/>
        <w:numPr>
          <w:ilvl w:val="0"/>
          <w:numId w:val="8"/>
        </w:numPr>
        <w:tabs>
          <w:tab w:val="left" w:pos="1844"/>
        </w:tabs>
        <w:ind w:left="1844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рассаживаются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пищи;</w:t>
      </w:r>
    </w:p>
    <w:p w14:paraId="04473220" w14:textId="77777777" w:rsidR="00DB674C" w:rsidRDefault="003D7DCD">
      <w:pPr>
        <w:pStyle w:val="a4"/>
        <w:numPr>
          <w:ilvl w:val="0"/>
          <w:numId w:val="8"/>
        </w:numPr>
        <w:tabs>
          <w:tab w:val="left" w:pos="1844"/>
          <w:tab w:val="left" w:pos="1858"/>
        </w:tabs>
        <w:spacing w:before="5" w:line="237" w:lineRule="auto"/>
        <w:ind w:left="1858" w:right="815" w:hanging="361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мере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убирает со столов салатники;</w:t>
      </w:r>
    </w:p>
    <w:p w14:paraId="3A5AB551" w14:textId="77777777" w:rsidR="00DB674C" w:rsidRDefault="003D7DCD">
      <w:pPr>
        <w:pStyle w:val="a4"/>
        <w:numPr>
          <w:ilvl w:val="0"/>
          <w:numId w:val="8"/>
        </w:numPr>
        <w:tabs>
          <w:tab w:val="left" w:pos="1844"/>
        </w:tabs>
        <w:spacing w:before="3"/>
        <w:ind w:left="1844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приступают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блюда;</w:t>
      </w:r>
    </w:p>
    <w:p w14:paraId="44EAA709" w14:textId="77777777" w:rsidR="00DB674C" w:rsidRDefault="003D7DCD">
      <w:pPr>
        <w:pStyle w:val="a4"/>
        <w:numPr>
          <w:ilvl w:val="0"/>
          <w:numId w:val="8"/>
        </w:numPr>
        <w:tabs>
          <w:tab w:val="left" w:pos="1844"/>
        </w:tabs>
        <w:ind w:left="1844"/>
        <w:rPr>
          <w:sz w:val="24"/>
        </w:rPr>
      </w:pP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2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6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первого;</w:t>
      </w:r>
    </w:p>
    <w:p w14:paraId="7916F076" w14:textId="77777777" w:rsidR="00DB674C" w:rsidRDefault="003D7DCD">
      <w:pPr>
        <w:pStyle w:val="a4"/>
        <w:numPr>
          <w:ilvl w:val="0"/>
          <w:numId w:val="8"/>
        </w:numPr>
        <w:tabs>
          <w:tab w:val="left" w:pos="1844"/>
        </w:tabs>
        <w:spacing w:before="2"/>
        <w:ind w:left="1844"/>
        <w:rPr>
          <w:sz w:val="24"/>
        </w:rPr>
      </w:pPr>
      <w:r>
        <w:rPr>
          <w:sz w:val="24"/>
        </w:rPr>
        <w:t>подается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2"/>
          <w:sz w:val="24"/>
        </w:rPr>
        <w:t xml:space="preserve"> блюдо;</w:t>
      </w:r>
    </w:p>
    <w:p w14:paraId="0013EA2A" w14:textId="77777777" w:rsidR="00DB674C" w:rsidRDefault="003D7DCD">
      <w:pPr>
        <w:pStyle w:val="a4"/>
        <w:numPr>
          <w:ilvl w:val="0"/>
          <w:numId w:val="8"/>
        </w:numPr>
        <w:tabs>
          <w:tab w:val="left" w:pos="1844"/>
        </w:tabs>
        <w:ind w:left="1844"/>
        <w:rPr>
          <w:sz w:val="24"/>
        </w:rPr>
      </w:pP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пищи</w:t>
      </w:r>
      <w:r>
        <w:rPr>
          <w:spacing w:val="-7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6"/>
          <w:sz w:val="24"/>
        </w:rPr>
        <w:t xml:space="preserve"> </w:t>
      </w:r>
      <w:r>
        <w:rPr>
          <w:sz w:val="24"/>
        </w:rPr>
        <w:t>третьег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блюда.</w:t>
      </w:r>
    </w:p>
    <w:p w14:paraId="170AF426" w14:textId="77777777" w:rsidR="00DB674C" w:rsidRDefault="003D7DCD">
      <w:pPr>
        <w:pStyle w:val="a3"/>
        <w:spacing w:before="5" w:line="237" w:lineRule="auto"/>
        <w:ind w:right="568"/>
      </w:pPr>
      <w:r>
        <w:t>В</w:t>
      </w:r>
      <w:r>
        <w:rPr>
          <w:spacing w:val="40"/>
        </w:rPr>
        <w:t xml:space="preserve"> </w:t>
      </w:r>
      <w:r>
        <w:t>группах</w:t>
      </w:r>
      <w:r>
        <w:rPr>
          <w:spacing w:val="40"/>
        </w:rPr>
        <w:t xml:space="preserve"> </w:t>
      </w:r>
      <w:r>
        <w:t>раннего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сформирован</w:t>
      </w:r>
      <w:r>
        <w:rPr>
          <w:spacing w:val="40"/>
        </w:rPr>
        <w:t xml:space="preserve"> </w:t>
      </w:r>
      <w:r>
        <w:t>навык</w:t>
      </w:r>
      <w:r>
        <w:rPr>
          <w:spacing w:val="40"/>
        </w:rPr>
        <w:t xml:space="preserve"> </w:t>
      </w:r>
      <w:r>
        <w:t>самостоятельного</w:t>
      </w:r>
      <w:r>
        <w:rPr>
          <w:spacing w:val="40"/>
        </w:rPr>
        <w:t xml:space="preserve"> </w:t>
      </w:r>
      <w:r>
        <w:t>приема пищи, докармливают.</w:t>
      </w:r>
    </w:p>
    <w:p w14:paraId="1A4513B3" w14:textId="77777777" w:rsidR="00DB674C" w:rsidRDefault="00DB674C">
      <w:pPr>
        <w:pStyle w:val="a3"/>
        <w:ind w:left="0"/>
      </w:pPr>
    </w:p>
    <w:p w14:paraId="67117C81" w14:textId="77777777" w:rsidR="00DB674C" w:rsidRDefault="00DB674C">
      <w:pPr>
        <w:pStyle w:val="a3"/>
        <w:spacing w:before="8"/>
        <w:ind w:left="0"/>
      </w:pPr>
    </w:p>
    <w:p w14:paraId="24E25DA4" w14:textId="77777777" w:rsidR="00DB674C" w:rsidRDefault="003D7DCD">
      <w:pPr>
        <w:pStyle w:val="1"/>
        <w:numPr>
          <w:ilvl w:val="0"/>
          <w:numId w:val="1"/>
        </w:numPr>
        <w:tabs>
          <w:tab w:val="left" w:pos="1378"/>
        </w:tabs>
      </w:pPr>
      <w:bookmarkStart w:id="8" w:name="8._Организация_питьевого_режима_в_ДОУ"/>
      <w:bookmarkEnd w:id="8"/>
      <w:r>
        <w:t>Организация</w:t>
      </w:r>
      <w:r>
        <w:rPr>
          <w:spacing w:val="-9"/>
        </w:rPr>
        <w:t xml:space="preserve"> </w:t>
      </w:r>
      <w:r>
        <w:t>питьевого</w:t>
      </w:r>
      <w:r>
        <w:rPr>
          <w:spacing w:val="-6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5"/>
        </w:rPr>
        <w:t>ДОУ</w:t>
      </w:r>
    </w:p>
    <w:p w14:paraId="1B2F18C0" w14:textId="77777777" w:rsidR="00DB674C" w:rsidRDefault="003D7DCD">
      <w:pPr>
        <w:pStyle w:val="a3"/>
        <w:spacing w:before="272"/>
        <w:ind w:right="567"/>
        <w:jc w:val="both"/>
      </w:pPr>
      <w:r>
        <w:t>Питьевой режим в дошкольном образовательном учреждении, а также при проведении массовых</w:t>
      </w:r>
      <w:r>
        <w:rPr>
          <w:spacing w:val="-1"/>
        </w:rPr>
        <w:t xml:space="preserve"> </w:t>
      </w:r>
      <w:r>
        <w:t>мероприятий с</w:t>
      </w:r>
      <w:r>
        <w:rPr>
          <w:spacing w:val="-1"/>
        </w:rPr>
        <w:t xml:space="preserve"> </w:t>
      </w:r>
      <w:r>
        <w:t xml:space="preserve">участием детей должен осуществляться с соблюдением следующих </w:t>
      </w:r>
      <w:r>
        <w:rPr>
          <w:spacing w:val="-2"/>
        </w:rPr>
        <w:t>требований:</w:t>
      </w:r>
    </w:p>
    <w:p w14:paraId="78D52BC1" w14:textId="77777777" w:rsidR="00DB674C" w:rsidRDefault="003D7DCD">
      <w:pPr>
        <w:pStyle w:val="a3"/>
        <w:ind w:right="568"/>
      </w:pPr>
      <w:r>
        <w:t>Осуществляется обеспечение питьевой водой, отвечающей обязательным требованиям. Питьевой режим должен быть организован посредством установки стационарных питьевых фонтанчиков,</w:t>
      </w:r>
      <w:r>
        <w:rPr>
          <w:spacing w:val="80"/>
        </w:rPr>
        <w:t xml:space="preserve"> </w:t>
      </w:r>
      <w:r>
        <w:t>устрой</w:t>
      </w:r>
      <w:r>
        <w:t>ств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выдачи</w:t>
      </w:r>
      <w:r>
        <w:rPr>
          <w:spacing w:val="80"/>
        </w:rPr>
        <w:t xml:space="preserve"> </w:t>
      </w:r>
      <w:r>
        <w:t>воды,</w:t>
      </w:r>
      <w:r>
        <w:rPr>
          <w:spacing w:val="80"/>
        </w:rPr>
        <w:t xml:space="preserve"> </w:t>
      </w:r>
      <w:r>
        <w:t>выдачи</w:t>
      </w:r>
      <w:r>
        <w:rPr>
          <w:spacing w:val="80"/>
        </w:rPr>
        <w:t xml:space="preserve"> </w:t>
      </w:r>
      <w:r>
        <w:t>упакованной</w:t>
      </w:r>
      <w:r>
        <w:rPr>
          <w:spacing w:val="80"/>
        </w:rPr>
        <w:t xml:space="preserve"> </w:t>
      </w:r>
      <w:r>
        <w:t>питьевой</w:t>
      </w:r>
      <w:r>
        <w:rPr>
          <w:spacing w:val="80"/>
        </w:rPr>
        <w:t xml:space="preserve"> </w:t>
      </w:r>
      <w:r>
        <w:t>воды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с использованием</w:t>
      </w:r>
      <w:r>
        <w:rPr>
          <w:spacing w:val="80"/>
        </w:rPr>
        <w:t xml:space="preserve"> </w:t>
      </w:r>
      <w:r>
        <w:t>кипяченой</w:t>
      </w:r>
      <w:r>
        <w:rPr>
          <w:spacing w:val="40"/>
        </w:rPr>
        <w:t xml:space="preserve"> </w:t>
      </w:r>
      <w:r>
        <w:t>питьевой</w:t>
      </w:r>
      <w:r>
        <w:rPr>
          <w:spacing w:val="40"/>
        </w:rPr>
        <w:t xml:space="preserve"> </w:t>
      </w:r>
      <w:r>
        <w:t>воды.</w:t>
      </w:r>
      <w:r>
        <w:rPr>
          <w:spacing w:val="40"/>
        </w:rPr>
        <w:t xml:space="preserve"> </w:t>
      </w:r>
      <w:r>
        <w:t>Чаша</w:t>
      </w:r>
      <w:r>
        <w:rPr>
          <w:spacing w:val="40"/>
        </w:rPr>
        <w:t xml:space="preserve"> </w:t>
      </w:r>
      <w:r>
        <w:t>стационарного</w:t>
      </w:r>
      <w:r>
        <w:rPr>
          <w:spacing w:val="40"/>
        </w:rPr>
        <w:t xml:space="preserve"> </w:t>
      </w:r>
      <w:r>
        <w:t>питьевого</w:t>
      </w:r>
      <w:r>
        <w:rPr>
          <w:spacing w:val="40"/>
        </w:rPr>
        <w:t xml:space="preserve"> </w:t>
      </w:r>
      <w:r>
        <w:t>фонтанчика</w:t>
      </w:r>
      <w:r>
        <w:rPr>
          <w:spacing w:val="80"/>
        </w:rPr>
        <w:t xml:space="preserve"> </w:t>
      </w:r>
      <w:r>
        <w:t>должна ежедневно обрабатываться с применением моющих и дезинфицирующих средств.</w:t>
      </w:r>
    </w:p>
    <w:p w14:paraId="24FC792F" w14:textId="77777777" w:rsidR="00DB674C" w:rsidRDefault="003D7DCD">
      <w:pPr>
        <w:pStyle w:val="a3"/>
        <w:ind w:right="570"/>
        <w:jc w:val="both"/>
      </w:pPr>
      <w:r>
        <w:t xml:space="preserve">При проведении массовых мероприятий </w:t>
      </w:r>
      <w:r>
        <w:t>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</w:p>
    <w:p w14:paraId="04C1D379" w14:textId="77777777" w:rsidR="00DB674C" w:rsidRDefault="003D7DCD">
      <w:pPr>
        <w:pStyle w:val="a3"/>
        <w:tabs>
          <w:tab w:val="left" w:pos="10204"/>
        </w:tabs>
        <w:spacing w:before="1"/>
        <w:ind w:right="550"/>
        <w:jc w:val="both"/>
      </w:pPr>
      <w:r>
        <w:t>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</w:t>
      </w:r>
      <w:r>
        <w:t xml:space="preserve">иваемых (списочного состава), изготовленной из материалов, предназначенных для контакта с пищевой продукцией, а также отдельных </w:t>
      </w:r>
      <w:r>
        <w:rPr>
          <w:spacing w:val="-2"/>
        </w:rPr>
        <w:t>промаркированныхподносовдлячистойииспользованнойпосуды;контейнеров-для</w:t>
      </w:r>
      <w:r>
        <w:tab/>
      </w:r>
      <w:r>
        <w:rPr>
          <w:spacing w:val="-2"/>
        </w:rPr>
        <w:t xml:space="preserve">сбора </w:t>
      </w:r>
      <w:r>
        <w:t>использованной посуды одноразового применения.</w:t>
      </w:r>
    </w:p>
    <w:p w14:paraId="1ADA82CE" w14:textId="77777777" w:rsidR="00DB674C" w:rsidRDefault="003D7DCD">
      <w:pPr>
        <w:pStyle w:val="a3"/>
        <w:ind w:right="558"/>
        <w:jc w:val="both"/>
      </w:pPr>
      <w:r>
        <w:t>Упак</w:t>
      </w:r>
      <w:r>
        <w:t>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14:paraId="4BD8D501" w14:textId="77777777" w:rsidR="00DB674C" w:rsidRDefault="003D7DCD">
      <w:pPr>
        <w:pStyle w:val="a3"/>
        <w:spacing w:before="1"/>
        <w:ind w:right="563"/>
        <w:jc w:val="both"/>
      </w:pPr>
      <w:r>
        <w:t>Кулеры должны размещаться в местах, не подв</w:t>
      </w:r>
      <w:r>
        <w:t>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</w:t>
      </w:r>
      <w:r>
        <w:t xml:space="preserve"> одного раза в три </w:t>
      </w:r>
      <w:r>
        <w:rPr>
          <w:spacing w:val="-2"/>
        </w:rPr>
        <w:t>месяца.</w:t>
      </w:r>
    </w:p>
    <w:p w14:paraId="58705BBB" w14:textId="77777777" w:rsidR="00DB674C" w:rsidRDefault="003D7DCD">
      <w:pPr>
        <w:pStyle w:val="a3"/>
        <w:spacing w:before="3"/>
        <w:ind w:right="559"/>
        <w:jc w:val="both"/>
      </w:pPr>
      <w:r>
        <w:t>Допускается организация питьевого режима с использованием кипяченой питьевой воды,</w:t>
      </w:r>
      <w:r>
        <w:rPr>
          <w:spacing w:val="40"/>
        </w:rPr>
        <w:t xml:space="preserve"> </w:t>
      </w:r>
      <w:r>
        <w:t>при условии соблюдения следующих требований:</w:t>
      </w:r>
    </w:p>
    <w:p w14:paraId="697C0300" w14:textId="77777777" w:rsidR="00DB674C" w:rsidRDefault="003D7DCD">
      <w:pPr>
        <w:pStyle w:val="a4"/>
        <w:numPr>
          <w:ilvl w:val="0"/>
          <w:numId w:val="9"/>
        </w:numPr>
        <w:tabs>
          <w:tab w:val="left" w:pos="1858"/>
        </w:tabs>
        <w:ind w:hanging="360"/>
        <w:jc w:val="both"/>
        <w:rPr>
          <w:sz w:val="24"/>
        </w:rPr>
      </w:pPr>
      <w:r>
        <w:rPr>
          <w:sz w:val="24"/>
        </w:rPr>
        <w:t>кипятить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5минут;</w:t>
      </w:r>
    </w:p>
    <w:p w14:paraId="558C10AF" w14:textId="77777777" w:rsidR="00DB674C" w:rsidRDefault="003D7DCD">
      <w:pPr>
        <w:pStyle w:val="a4"/>
        <w:numPr>
          <w:ilvl w:val="0"/>
          <w:numId w:val="9"/>
        </w:numPr>
        <w:tabs>
          <w:tab w:val="left" w:pos="1858"/>
        </w:tabs>
        <w:spacing w:line="242" w:lineRule="auto"/>
        <w:ind w:right="587"/>
        <w:jc w:val="both"/>
        <w:rPr>
          <w:sz w:val="24"/>
        </w:rPr>
      </w:pPr>
      <w:r>
        <w:rPr>
          <w:sz w:val="24"/>
        </w:rPr>
        <w:t>до раздачи детям кипяченая вода должна быть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охлаждена до </w:t>
      </w:r>
      <w:r>
        <w:rPr>
          <w:sz w:val="24"/>
        </w:rPr>
        <w:t>комнатной температуры непосредственно в емкости, где она кипятилась;</w:t>
      </w:r>
    </w:p>
    <w:p w14:paraId="7968E2D0" w14:textId="77777777" w:rsidR="00DB674C" w:rsidRDefault="003D7DCD">
      <w:pPr>
        <w:pStyle w:val="a4"/>
        <w:numPr>
          <w:ilvl w:val="0"/>
          <w:numId w:val="9"/>
        </w:numPr>
        <w:tabs>
          <w:tab w:val="left" w:pos="1858"/>
        </w:tabs>
        <w:spacing w:line="240" w:lineRule="auto"/>
        <w:ind w:right="564"/>
        <w:jc w:val="both"/>
        <w:rPr>
          <w:sz w:val="24"/>
        </w:rPr>
      </w:pPr>
      <w:r>
        <w:rPr>
          <w:sz w:val="24"/>
        </w:rPr>
        <w:t>смену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в емкости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её раздачи необходимо проводить 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реже, чем через 3часа. Перед сменой кипяченой воды емкость должна 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освобождаться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остатков воды, промываться в соотв</w:t>
      </w:r>
      <w:r>
        <w:rPr>
          <w:sz w:val="24"/>
        </w:rPr>
        <w:t>етствии с инструкцией по правилам мытья кухонной посуды, ополаскиваться. Время смены кипяченой воды должно</w:t>
      </w:r>
    </w:p>
    <w:p w14:paraId="47D22C37" w14:textId="77777777" w:rsidR="00DB674C" w:rsidRDefault="00DB674C">
      <w:pPr>
        <w:pStyle w:val="a4"/>
        <w:spacing w:line="240" w:lineRule="auto"/>
        <w:jc w:val="both"/>
        <w:rPr>
          <w:sz w:val="24"/>
        </w:rPr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64F70E1F" w14:textId="77777777" w:rsidR="00DB674C" w:rsidRDefault="003D7DCD">
      <w:pPr>
        <w:pStyle w:val="a3"/>
        <w:spacing w:before="79" w:line="237" w:lineRule="auto"/>
        <w:ind w:left="1858" w:right="571"/>
        <w:jc w:val="both"/>
      </w:pPr>
      <w:r>
        <w:t>отмечаться в графике, ведение которого осуществляется организацией в</w:t>
      </w:r>
      <w:r>
        <w:rPr>
          <w:spacing w:val="40"/>
        </w:rPr>
        <w:t xml:space="preserve"> </w:t>
      </w:r>
      <w:r>
        <w:t>произвольной форме.</w:t>
      </w:r>
    </w:p>
    <w:p w14:paraId="74E5BAC9" w14:textId="77777777" w:rsidR="00DB674C" w:rsidRDefault="00DB674C">
      <w:pPr>
        <w:pStyle w:val="a3"/>
        <w:ind w:left="0"/>
      </w:pPr>
    </w:p>
    <w:p w14:paraId="2C3BB711" w14:textId="77777777" w:rsidR="00DB674C" w:rsidRDefault="00DB674C">
      <w:pPr>
        <w:pStyle w:val="a3"/>
        <w:ind w:left="0"/>
      </w:pPr>
    </w:p>
    <w:p w14:paraId="09EADF5F" w14:textId="77777777" w:rsidR="00DB674C" w:rsidRDefault="00DB674C">
      <w:pPr>
        <w:pStyle w:val="a3"/>
        <w:spacing w:before="6"/>
        <w:ind w:left="0"/>
      </w:pPr>
    </w:p>
    <w:p w14:paraId="1287EAF9" w14:textId="77777777" w:rsidR="00DB674C" w:rsidRDefault="003D7DCD">
      <w:pPr>
        <w:pStyle w:val="1"/>
        <w:numPr>
          <w:ilvl w:val="0"/>
          <w:numId w:val="1"/>
        </w:numPr>
        <w:tabs>
          <w:tab w:val="left" w:pos="1378"/>
        </w:tabs>
      </w:pPr>
      <w:bookmarkStart w:id="9" w:name="9._Порядок_учета_питания"/>
      <w:bookmarkEnd w:id="9"/>
      <w:r>
        <w:t>Порядок</w:t>
      </w:r>
      <w:r>
        <w:rPr>
          <w:spacing w:val="-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rPr>
          <w:spacing w:val="-2"/>
        </w:rPr>
        <w:t>питания</w:t>
      </w:r>
    </w:p>
    <w:p w14:paraId="034E136D" w14:textId="77777777" w:rsidR="00DB674C" w:rsidRDefault="003D7DCD">
      <w:pPr>
        <w:pStyle w:val="a3"/>
        <w:spacing w:before="272"/>
        <w:ind w:right="568"/>
        <w:jc w:val="both"/>
      </w:pPr>
      <w:r>
        <w:t xml:space="preserve">К началу учебного </w:t>
      </w:r>
      <w:r>
        <w:t>года заведующим ДОУ издается приказ о назначении ответственных за организацию питания, создание комиссии по контролю за организацией и качеством</w:t>
      </w:r>
      <w:r>
        <w:rPr>
          <w:spacing w:val="40"/>
        </w:rPr>
        <w:t xml:space="preserve"> </w:t>
      </w:r>
      <w:r>
        <w:t>питания, бракеражу готовой продукции, определяются их функциональные обязанности.</w:t>
      </w:r>
    </w:p>
    <w:p w14:paraId="654BDC37" w14:textId="77777777" w:rsidR="00DB674C" w:rsidRDefault="003D7DCD">
      <w:pPr>
        <w:pStyle w:val="a3"/>
        <w:spacing w:before="2"/>
        <w:ind w:right="577"/>
        <w:jc w:val="both"/>
      </w:pPr>
      <w:r>
        <w:t xml:space="preserve">Ответственный за организацию </w:t>
      </w:r>
      <w:r>
        <w:t>питания осуществляют учет питающихся детей в Журнале учета посещаемости детей.</w:t>
      </w:r>
    </w:p>
    <w:p w14:paraId="2A4C1CD9" w14:textId="77777777" w:rsidR="00DB674C" w:rsidRDefault="003D7DCD">
      <w:pPr>
        <w:pStyle w:val="a3"/>
        <w:spacing w:before="1"/>
        <w:ind w:right="563"/>
        <w:jc w:val="both"/>
      </w:pPr>
      <w:r>
        <w:t>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</w:t>
      </w:r>
      <w:r>
        <w:rPr>
          <w:spacing w:val="40"/>
        </w:rPr>
        <w:t xml:space="preserve"> </w:t>
      </w:r>
      <w:r>
        <w:t>с 8.00 ч.</w:t>
      </w:r>
      <w:r>
        <w:t xml:space="preserve"> до 8.30 ч. подают воспитатели.</w:t>
      </w:r>
    </w:p>
    <w:p w14:paraId="44FB8CC5" w14:textId="77777777" w:rsidR="00DB674C" w:rsidRDefault="003D7DCD">
      <w:pPr>
        <w:pStyle w:val="a3"/>
        <w:ind w:right="561"/>
        <w:jc w:val="both"/>
      </w:pPr>
      <w:r>
        <w:t xml:space="preserve">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</w:t>
      </w:r>
      <w:r>
        <w:rPr>
          <w:spacing w:val="-2"/>
        </w:rPr>
        <w:t>блюд.</w:t>
      </w:r>
    </w:p>
    <w:p w14:paraId="0154368A" w14:textId="77777777" w:rsidR="00DB674C" w:rsidRDefault="003D7DCD">
      <w:pPr>
        <w:pStyle w:val="a3"/>
        <w:ind w:right="552"/>
        <w:jc w:val="both"/>
      </w:pPr>
      <w:r>
        <w:t>С последующим приемом пищи (обед, полдник) дети, отсутс</w:t>
      </w:r>
      <w:r>
        <w:t>твующие в дошкольном образовательном учреждении, снимаются с питания, а продукты, оставшиеся невостребованными, возвращаются на склад по требованию.</w:t>
      </w:r>
    </w:p>
    <w:p w14:paraId="16BCFEDD" w14:textId="77777777" w:rsidR="00DB674C" w:rsidRDefault="003D7DCD">
      <w:pPr>
        <w:pStyle w:val="a3"/>
        <w:ind w:right="568"/>
      </w:pPr>
      <w:r>
        <w:t>В случае снижения численности детей, если закладка продуктов для приготовления завтрака произошла,</w:t>
      </w:r>
      <w:r>
        <w:rPr>
          <w:spacing w:val="80"/>
        </w:rPr>
        <w:t xml:space="preserve"> </w:t>
      </w:r>
      <w:r>
        <w:t>порции</w:t>
      </w:r>
      <w:r>
        <w:rPr>
          <w:spacing w:val="80"/>
        </w:rPr>
        <w:t xml:space="preserve"> </w:t>
      </w:r>
      <w:r>
        <w:t>о</w:t>
      </w:r>
      <w:r>
        <w:t>тпускаются</w:t>
      </w:r>
      <w:r>
        <w:rPr>
          <w:spacing w:val="80"/>
        </w:rPr>
        <w:t xml:space="preserve"> </w:t>
      </w:r>
      <w:r>
        <w:t>другим</w:t>
      </w:r>
      <w:r>
        <w:rPr>
          <w:spacing w:val="80"/>
        </w:rPr>
        <w:t xml:space="preserve"> </w:t>
      </w:r>
      <w:r>
        <w:t>детям,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дополнительное</w:t>
      </w:r>
      <w:r>
        <w:rPr>
          <w:spacing w:val="80"/>
        </w:rPr>
        <w:t xml:space="preserve"> </w:t>
      </w:r>
      <w:r>
        <w:t>питание,</w:t>
      </w:r>
      <w:r>
        <w:rPr>
          <w:spacing w:val="80"/>
        </w:rPr>
        <w:t xml:space="preserve"> </w:t>
      </w:r>
      <w:r>
        <w:t>главным образом детям старшего дошкольного и младшего дошкольного возраста в виде увеличения нормы блюда. На следующий день не</w:t>
      </w:r>
      <w:r>
        <w:rPr>
          <w:spacing w:val="-2"/>
        </w:rPr>
        <w:t xml:space="preserve"> </w:t>
      </w:r>
      <w:r>
        <w:t>пришедшие дети снимаются с питания автоматически. Если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завтрак</w:t>
      </w:r>
      <w:r>
        <w:rPr>
          <w:spacing w:val="34"/>
        </w:rPr>
        <w:t xml:space="preserve"> </w:t>
      </w:r>
      <w:r>
        <w:t>пришло</w:t>
      </w:r>
      <w:r>
        <w:rPr>
          <w:spacing w:val="40"/>
        </w:rPr>
        <w:t xml:space="preserve"> </w:t>
      </w:r>
      <w:r>
        <w:t>больше</w:t>
      </w:r>
      <w:r>
        <w:rPr>
          <w:spacing w:val="35"/>
        </w:rPr>
        <w:t xml:space="preserve"> </w:t>
      </w:r>
      <w:r>
        <w:t>детей,</w:t>
      </w:r>
      <w:r>
        <w:rPr>
          <w:spacing w:val="34"/>
        </w:rPr>
        <w:t xml:space="preserve"> </w:t>
      </w:r>
      <w:r>
        <w:t>чем</w:t>
      </w:r>
      <w:r>
        <w:rPr>
          <w:spacing w:val="37"/>
        </w:rPr>
        <w:t xml:space="preserve"> </w:t>
      </w:r>
      <w:r>
        <w:t>было</w:t>
      </w:r>
      <w:r>
        <w:rPr>
          <w:spacing w:val="35"/>
        </w:rPr>
        <w:t xml:space="preserve"> </w:t>
      </w:r>
      <w:r>
        <w:t>заявлено,</w:t>
      </w:r>
      <w:r>
        <w:rPr>
          <w:spacing w:val="37"/>
        </w:rPr>
        <w:t xml:space="preserve"> </w:t>
      </w:r>
      <w:r>
        <w:t>то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уменьшают выход</w:t>
      </w:r>
      <w:r>
        <w:rPr>
          <w:spacing w:val="40"/>
        </w:rPr>
        <w:t xml:space="preserve"> </w:t>
      </w:r>
      <w:r>
        <w:t>блюд,</w:t>
      </w:r>
      <w:r>
        <w:rPr>
          <w:spacing w:val="40"/>
        </w:rPr>
        <w:t xml:space="preserve"> </w:t>
      </w:r>
      <w:r>
        <w:t>составляется</w:t>
      </w:r>
      <w:r>
        <w:rPr>
          <w:spacing w:val="40"/>
        </w:rPr>
        <w:t xml:space="preserve"> </w:t>
      </w:r>
      <w:r>
        <w:t>акт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вносятся</w:t>
      </w:r>
      <w:r>
        <w:rPr>
          <w:spacing w:val="40"/>
        </w:rPr>
        <w:t xml:space="preserve"> </w:t>
      </w:r>
      <w:r>
        <w:t>изменения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меню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приёма пищи в соответствии с количеством прибывших детей.</w:t>
      </w:r>
    </w:p>
    <w:p w14:paraId="6B8A16A3" w14:textId="77777777" w:rsidR="00DB674C" w:rsidRDefault="003D7DCD">
      <w:pPr>
        <w:pStyle w:val="a3"/>
        <w:spacing w:before="1"/>
        <w:ind w:right="565"/>
        <w:jc w:val="both"/>
      </w:pPr>
      <w:r>
        <w:t>Учет продуктов ведется в книге учета материальных ценностей (ж</w:t>
      </w:r>
      <w:r>
        <w:t>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</w:p>
    <w:p w14:paraId="2B9352F4" w14:textId="77777777" w:rsidR="00DB674C" w:rsidRDefault="00DB674C">
      <w:pPr>
        <w:pStyle w:val="a3"/>
        <w:spacing w:before="5"/>
        <w:ind w:left="0"/>
      </w:pPr>
    </w:p>
    <w:p w14:paraId="4DE233E1" w14:textId="77777777" w:rsidR="00DB674C" w:rsidRDefault="003D7DCD">
      <w:pPr>
        <w:pStyle w:val="1"/>
        <w:numPr>
          <w:ilvl w:val="0"/>
          <w:numId w:val="1"/>
        </w:numPr>
        <w:tabs>
          <w:tab w:val="left" w:pos="1498"/>
        </w:tabs>
        <w:ind w:left="1498" w:hanging="360"/>
      </w:pPr>
      <w:bookmarkStart w:id="10" w:name="10._Финансирование_расходов_на_питание_в"/>
      <w:bookmarkEnd w:id="10"/>
      <w:r>
        <w:t>Финансирование</w:t>
      </w:r>
      <w:r>
        <w:rPr>
          <w:spacing w:val="-10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питание</w:t>
      </w:r>
      <w:r>
        <w:rPr>
          <w:spacing w:val="3"/>
        </w:rPr>
        <w:t xml:space="preserve"> </w:t>
      </w:r>
      <w:r>
        <w:rPr>
          <w:spacing w:val="-2"/>
        </w:rPr>
        <w:t>воспитанников</w:t>
      </w:r>
    </w:p>
    <w:p w14:paraId="79ED2563" w14:textId="77777777" w:rsidR="00DB674C" w:rsidRDefault="003D7DCD">
      <w:pPr>
        <w:pStyle w:val="a3"/>
        <w:spacing w:before="272"/>
        <w:ind w:right="612"/>
        <w:jc w:val="both"/>
      </w:pPr>
      <w:r>
        <w:t>Обеспечение питанием воспита</w:t>
      </w:r>
      <w:r>
        <w:t>нников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воспитанников за счет бюджетных ассигнований местных бюд</w:t>
      </w:r>
      <w:r>
        <w:t xml:space="preserve">жетов - органами местного </w:t>
      </w:r>
      <w:r>
        <w:rPr>
          <w:spacing w:val="-2"/>
        </w:rPr>
        <w:t>самоуправления.</w:t>
      </w:r>
    </w:p>
    <w:p w14:paraId="19C04153" w14:textId="77777777" w:rsidR="00DB674C" w:rsidRDefault="003D7DCD">
      <w:pPr>
        <w:pStyle w:val="a3"/>
        <w:spacing w:before="3"/>
        <w:ind w:right="565"/>
        <w:jc w:val="both"/>
      </w:pPr>
      <w:r>
        <w:t xml:space="preserve">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</w:t>
      </w:r>
      <w:r>
        <w:rPr>
          <w:spacing w:val="-2"/>
        </w:rPr>
        <w:t>учреждении.</w:t>
      </w:r>
    </w:p>
    <w:p w14:paraId="7F96D874" w14:textId="77777777" w:rsidR="00DB674C" w:rsidRDefault="00DB674C">
      <w:pPr>
        <w:pStyle w:val="a3"/>
        <w:spacing w:before="5"/>
        <w:ind w:left="0"/>
      </w:pPr>
    </w:p>
    <w:p w14:paraId="58FAC909" w14:textId="77777777" w:rsidR="00DB674C" w:rsidRDefault="003D7DCD">
      <w:pPr>
        <w:pStyle w:val="1"/>
        <w:numPr>
          <w:ilvl w:val="0"/>
          <w:numId w:val="1"/>
        </w:numPr>
        <w:tabs>
          <w:tab w:val="left" w:pos="1498"/>
        </w:tabs>
        <w:ind w:left="1498" w:hanging="360"/>
      </w:pPr>
      <w:bookmarkStart w:id="11" w:name="11._Ответственность_и_контроль_за_органи"/>
      <w:bookmarkEnd w:id="11"/>
      <w:r>
        <w:t>Ответственность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организа</w:t>
      </w:r>
      <w:r>
        <w:t>цией</w:t>
      </w:r>
      <w:r>
        <w:rPr>
          <w:spacing w:val="4"/>
        </w:rPr>
        <w:t xml:space="preserve"> </w:t>
      </w:r>
      <w:r>
        <w:rPr>
          <w:spacing w:val="-2"/>
        </w:rPr>
        <w:t>питания</w:t>
      </w:r>
    </w:p>
    <w:p w14:paraId="27FF3184" w14:textId="77777777" w:rsidR="00DB674C" w:rsidRDefault="003D7DCD">
      <w:pPr>
        <w:pStyle w:val="a3"/>
        <w:spacing w:before="271"/>
        <w:ind w:right="547"/>
        <w:jc w:val="both"/>
      </w:pPr>
      <w:r>
        <w:t>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учреждении.</w:t>
      </w:r>
    </w:p>
    <w:p w14:paraId="041B673A" w14:textId="77777777" w:rsidR="00DB674C" w:rsidRDefault="003D7DCD">
      <w:pPr>
        <w:pStyle w:val="a3"/>
        <w:spacing w:line="274" w:lineRule="exact"/>
        <w:ind w:left="1902"/>
        <w:jc w:val="both"/>
      </w:pPr>
      <w:r>
        <w:t>Заведующий</w:t>
      </w:r>
      <w:r>
        <w:rPr>
          <w:spacing w:val="-7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учредителю</w:t>
      </w:r>
      <w:r>
        <w:rPr>
          <w:spacing w:val="-8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документы</w:t>
      </w:r>
      <w:r>
        <w:rPr>
          <w:spacing w:val="5"/>
        </w:rPr>
        <w:t xml:space="preserve"> </w:t>
      </w:r>
      <w:r>
        <w:rPr>
          <w:spacing w:val="-5"/>
        </w:rPr>
        <w:t>по</w:t>
      </w:r>
    </w:p>
    <w:p w14:paraId="2A53E07B" w14:textId="77777777" w:rsidR="00DB674C" w:rsidRDefault="00DB674C">
      <w:pPr>
        <w:pStyle w:val="a3"/>
        <w:spacing w:line="274" w:lineRule="exact"/>
        <w:jc w:val="both"/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6ED7A24D" w14:textId="77777777" w:rsidR="00DB674C" w:rsidRDefault="003D7DCD">
      <w:pPr>
        <w:pStyle w:val="a3"/>
        <w:spacing w:before="77" w:line="275" w:lineRule="exact"/>
        <w:jc w:val="both"/>
      </w:pPr>
      <w:r>
        <w:t>использованию</w:t>
      </w:r>
      <w:r>
        <w:rPr>
          <w:spacing w:val="-6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питание </w:t>
      </w:r>
      <w:r>
        <w:rPr>
          <w:spacing w:val="-2"/>
        </w:rPr>
        <w:t>воспитанников.</w:t>
      </w:r>
    </w:p>
    <w:p w14:paraId="617A5915" w14:textId="77777777" w:rsidR="00DB674C" w:rsidRDefault="003D7DCD">
      <w:pPr>
        <w:pStyle w:val="a3"/>
        <w:ind w:right="560"/>
        <w:jc w:val="both"/>
      </w:pPr>
      <w:r>
        <w:t>Распределение обязанностей по организации питания между заведующим, работниками пищеблока, в дошкольном образовательном учреждении отраж</w:t>
      </w:r>
      <w:r>
        <w:t xml:space="preserve">аются в должностных </w:t>
      </w:r>
      <w:r>
        <w:rPr>
          <w:spacing w:val="-2"/>
        </w:rPr>
        <w:t>инструкциях.</w:t>
      </w:r>
    </w:p>
    <w:p w14:paraId="2DB8773C" w14:textId="77777777" w:rsidR="00DB674C" w:rsidRDefault="003D7DCD">
      <w:pPr>
        <w:pStyle w:val="a3"/>
        <w:spacing w:before="275"/>
        <w:ind w:right="552"/>
        <w:jc w:val="both"/>
      </w:pPr>
      <w:r>
        <w:t>К началу нового года заведующим ДОУ издается приказ о назначении лица, ответственного за питание в дошкольном образовательном учреждении, комиссии по контролю за организацией и качеством питания, бракеражу готовой продукции</w:t>
      </w:r>
      <w:r>
        <w:t>, определяются их функциональные обязанности.</w:t>
      </w:r>
    </w:p>
    <w:p w14:paraId="18C31543" w14:textId="77777777" w:rsidR="00DB674C" w:rsidRDefault="003D7DCD">
      <w:pPr>
        <w:pStyle w:val="a3"/>
        <w:ind w:right="557"/>
        <w:jc w:val="both"/>
      </w:pPr>
      <w:r>
        <w:t>Контроль организации питания в дошкольном образовательном учреждении осуществляют заведующий, медицинский работник, комиссия по контролю за организацией и качеством питания, бракеражу готовой продукции, утвержд</w:t>
      </w:r>
      <w:r>
        <w:t>енные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</w:p>
    <w:p w14:paraId="0F13645D" w14:textId="77777777" w:rsidR="00DB674C" w:rsidRDefault="003D7DCD">
      <w:pPr>
        <w:pStyle w:val="a3"/>
        <w:spacing w:before="3" w:line="275" w:lineRule="exact"/>
        <w:ind w:left="1676"/>
        <w:jc w:val="both"/>
      </w:pPr>
      <w:r>
        <w:rPr>
          <w:u w:val="single"/>
        </w:rPr>
        <w:t>Заведующий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ДОУ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обеспечивает</w:t>
      </w:r>
      <w:r>
        <w:rPr>
          <w:spacing w:val="3"/>
          <w:u w:val="single"/>
        </w:rPr>
        <w:t xml:space="preserve"> </w:t>
      </w:r>
      <w:r>
        <w:rPr>
          <w:spacing w:val="-2"/>
          <w:u w:val="single"/>
        </w:rPr>
        <w:t>контроль:</w:t>
      </w:r>
    </w:p>
    <w:p w14:paraId="75FE0006" w14:textId="77777777" w:rsidR="00DB674C" w:rsidRDefault="003D7DCD">
      <w:pPr>
        <w:pStyle w:val="a4"/>
        <w:numPr>
          <w:ilvl w:val="0"/>
          <w:numId w:val="10"/>
        </w:numPr>
        <w:tabs>
          <w:tab w:val="left" w:pos="1844"/>
          <w:tab w:val="left" w:pos="1858"/>
        </w:tabs>
        <w:spacing w:line="242" w:lineRule="auto"/>
        <w:ind w:right="1396" w:hanging="361"/>
        <w:rPr>
          <w:sz w:val="24"/>
        </w:rPr>
      </w:pP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набора,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потребл</w:t>
      </w:r>
      <w:r>
        <w:rPr>
          <w:sz w:val="24"/>
        </w:rPr>
        <w:t>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пищевых веществ, энергетической ценности дневного рациона;</w:t>
      </w:r>
    </w:p>
    <w:p w14:paraId="2C53E7E2" w14:textId="77777777" w:rsidR="00DB674C" w:rsidRDefault="003D7DCD">
      <w:pPr>
        <w:pStyle w:val="a4"/>
        <w:numPr>
          <w:ilvl w:val="0"/>
          <w:numId w:val="10"/>
        </w:numPr>
        <w:tabs>
          <w:tab w:val="left" w:pos="1844"/>
        </w:tabs>
        <w:spacing w:line="271" w:lineRule="exact"/>
        <w:ind w:left="1844"/>
        <w:rPr>
          <w:sz w:val="24"/>
        </w:rPr>
      </w:pP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-5"/>
          <w:sz w:val="24"/>
        </w:rPr>
        <w:t xml:space="preserve"> </w:t>
      </w:r>
      <w:r>
        <w:rPr>
          <w:sz w:val="24"/>
        </w:rPr>
        <w:t>и поставку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14:paraId="29F38CC3" w14:textId="77777777" w:rsidR="00DB674C" w:rsidRDefault="003D7DCD">
      <w:pPr>
        <w:pStyle w:val="a4"/>
        <w:numPr>
          <w:ilvl w:val="0"/>
          <w:numId w:val="10"/>
        </w:numPr>
        <w:tabs>
          <w:tab w:val="left" w:pos="1844"/>
        </w:tabs>
        <w:spacing w:before="2"/>
        <w:ind w:left="1844"/>
        <w:rPr>
          <w:sz w:val="24"/>
        </w:rPr>
      </w:pP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 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14:paraId="7F6BEF80" w14:textId="77777777" w:rsidR="00DB674C" w:rsidRDefault="003D7DCD">
      <w:pPr>
        <w:pStyle w:val="a4"/>
        <w:numPr>
          <w:ilvl w:val="0"/>
          <w:numId w:val="10"/>
        </w:numPr>
        <w:tabs>
          <w:tab w:val="left" w:pos="1842"/>
          <w:tab w:val="left" w:pos="1858"/>
        </w:tabs>
        <w:spacing w:line="242" w:lineRule="auto"/>
        <w:ind w:right="565" w:hanging="361"/>
        <w:jc w:val="both"/>
        <w:rPr>
          <w:sz w:val="24"/>
        </w:rPr>
      </w:pPr>
      <w:r>
        <w:rPr>
          <w:sz w:val="24"/>
        </w:rPr>
        <w:t xml:space="preserve">материально-технического состояния помещений пищеблока, наличия </w:t>
      </w:r>
      <w:r>
        <w:rPr>
          <w:sz w:val="24"/>
        </w:rPr>
        <w:t>необходимого оборудования, его исправности;</w:t>
      </w:r>
    </w:p>
    <w:p w14:paraId="6ACFF975" w14:textId="77777777" w:rsidR="00DB674C" w:rsidRDefault="003D7DCD">
      <w:pPr>
        <w:pStyle w:val="a4"/>
        <w:numPr>
          <w:ilvl w:val="0"/>
          <w:numId w:val="10"/>
        </w:numPr>
        <w:tabs>
          <w:tab w:val="left" w:pos="1842"/>
          <w:tab w:val="left" w:pos="1858"/>
        </w:tabs>
        <w:spacing w:line="240" w:lineRule="auto"/>
        <w:ind w:right="579" w:hanging="361"/>
        <w:jc w:val="both"/>
        <w:rPr>
          <w:sz w:val="24"/>
        </w:rPr>
      </w:pPr>
      <w:r>
        <w:rPr>
          <w:sz w:val="24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</w:t>
      </w:r>
      <w:r>
        <w:rPr>
          <w:sz w:val="24"/>
        </w:rPr>
        <w:t xml:space="preserve">борочным </w:t>
      </w:r>
      <w:r>
        <w:rPr>
          <w:spacing w:val="-2"/>
          <w:sz w:val="24"/>
        </w:rPr>
        <w:t>инвентарем.</w:t>
      </w:r>
    </w:p>
    <w:p w14:paraId="47A1F65D" w14:textId="77777777" w:rsidR="00DB674C" w:rsidRDefault="003D7DCD">
      <w:pPr>
        <w:pStyle w:val="a3"/>
        <w:spacing w:line="242" w:lineRule="auto"/>
        <w:ind w:right="575"/>
        <w:jc w:val="both"/>
      </w:pPr>
      <w:r>
        <w:rPr>
          <w:u w:val="single"/>
        </w:rPr>
        <w:t>Комиссия по контролю за организацией и качеством питания, бракеражу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готовой продукции</w:t>
      </w:r>
      <w:r>
        <w:t xml:space="preserve"> </w:t>
      </w:r>
      <w:r>
        <w:rPr>
          <w:u w:val="single"/>
        </w:rPr>
        <w:t>(медицинский работник) детского сада осуществляет контроль:</w:t>
      </w:r>
    </w:p>
    <w:p w14:paraId="2B75272D" w14:textId="77777777" w:rsidR="00DB674C" w:rsidRDefault="003D7DCD">
      <w:pPr>
        <w:pStyle w:val="a4"/>
        <w:numPr>
          <w:ilvl w:val="0"/>
          <w:numId w:val="10"/>
        </w:numPr>
        <w:tabs>
          <w:tab w:val="left" w:pos="1842"/>
          <w:tab w:val="left" w:pos="1858"/>
        </w:tabs>
        <w:spacing w:line="240" w:lineRule="auto"/>
        <w:ind w:right="547" w:hanging="361"/>
        <w:jc w:val="both"/>
        <w:rPr>
          <w:sz w:val="24"/>
        </w:rPr>
      </w:pPr>
      <w:r>
        <w:rPr>
          <w:sz w:val="24"/>
        </w:rPr>
        <w:t>качества поступающих продуктов (ежедневно): осуществляет бракераж, который включает контр</w:t>
      </w:r>
      <w:r>
        <w:rPr>
          <w:sz w:val="24"/>
        </w:rPr>
        <w:t>оль целостности упаковки и органолептическую 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внешнийвид</w:t>
      </w:r>
      <w:proofErr w:type="spellEnd"/>
      <w:r>
        <w:rPr>
          <w:sz w:val="24"/>
        </w:rPr>
        <w:t>, цвет, консистенция, запах и вкус поступающих продуктов и продовольственного сырья), а также знакомство с сопроводительной документацией (товарно- транспортными накладными, декларациями, серти</w:t>
      </w:r>
      <w:r>
        <w:rPr>
          <w:sz w:val="24"/>
        </w:rPr>
        <w:t>фикатами соответствия, санитарно- эпидемиологическими заключениями, качественными удостоверениями, ветеринарными справками);</w:t>
      </w:r>
    </w:p>
    <w:p w14:paraId="486CB793" w14:textId="77777777" w:rsidR="00DB674C" w:rsidRDefault="003D7DCD">
      <w:pPr>
        <w:pStyle w:val="a4"/>
        <w:numPr>
          <w:ilvl w:val="0"/>
          <w:numId w:val="10"/>
        </w:numPr>
        <w:tabs>
          <w:tab w:val="left" w:pos="1842"/>
          <w:tab w:val="left" w:pos="1858"/>
        </w:tabs>
        <w:spacing w:line="240" w:lineRule="auto"/>
        <w:ind w:right="557" w:hanging="361"/>
        <w:jc w:val="both"/>
        <w:rPr>
          <w:sz w:val="24"/>
        </w:rPr>
      </w:pPr>
      <w:r>
        <w:rPr>
          <w:sz w:val="24"/>
        </w:rPr>
        <w:t>технологии приготовления пищи, качества и проведения бракеража готовых блюд, результаты которого ежедневно заносятся в журнал браке</w:t>
      </w:r>
      <w:r>
        <w:rPr>
          <w:sz w:val="24"/>
        </w:rPr>
        <w:t xml:space="preserve">ража готовой пищевой </w:t>
      </w:r>
      <w:r>
        <w:rPr>
          <w:spacing w:val="-2"/>
          <w:sz w:val="24"/>
        </w:rPr>
        <w:t>продукции;</w:t>
      </w:r>
    </w:p>
    <w:p w14:paraId="0DCB4E29" w14:textId="77777777" w:rsidR="00DB674C" w:rsidRDefault="003D7DCD">
      <w:pPr>
        <w:pStyle w:val="a4"/>
        <w:numPr>
          <w:ilvl w:val="0"/>
          <w:numId w:val="10"/>
        </w:numPr>
        <w:tabs>
          <w:tab w:val="left" w:pos="1843"/>
        </w:tabs>
        <w:spacing w:line="274" w:lineRule="exact"/>
        <w:ind w:left="1843" w:hanging="345"/>
        <w:jc w:val="both"/>
        <w:rPr>
          <w:sz w:val="24"/>
        </w:rPr>
      </w:pPr>
      <w:r>
        <w:rPr>
          <w:sz w:val="24"/>
        </w:rPr>
        <w:t>режима</w:t>
      </w:r>
      <w:r>
        <w:rPr>
          <w:spacing w:val="-9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 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проб(ежедневно);</w:t>
      </w:r>
    </w:p>
    <w:p w14:paraId="4B822082" w14:textId="77777777" w:rsidR="00DB674C" w:rsidRDefault="003D7DCD">
      <w:pPr>
        <w:pStyle w:val="a4"/>
        <w:numPr>
          <w:ilvl w:val="0"/>
          <w:numId w:val="10"/>
        </w:numPr>
        <w:tabs>
          <w:tab w:val="left" w:pos="1844"/>
          <w:tab w:val="left" w:pos="1858"/>
          <w:tab w:val="left" w:pos="2814"/>
          <w:tab w:val="left" w:pos="4245"/>
          <w:tab w:val="left" w:pos="4802"/>
          <w:tab w:val="left" w:pos="6310"/>
          <w:tab w:val="left" w:pos="7645"/>
          <w:tab w:val="left" w:pos="8658"/>
          <w:tab w:val="left" w:pos="9954"/>
        </w:tabs>
        <w:spacing w:line="237" w:lineRule="auto"/>
        <w:ind w:right="567" w:hanging="361"/>
        <w:rPr>
          <w:sz w:val="24"/>
        </w:rPr>
      </w:pP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2"/>
          <w:sz w:val="24"/>
        </w:rPr>
        <w:t>пищеблока,</w:t>
      </w:r>
      <w:r>
        <w:rPr>
          <w:sz w:val="24"/>
        </w:rPr>
        <w:tab/>
      </w:r>
      <w:r>
        <w:rPr>
          <w:spacing w:val="-4"/>
          <w:sz w:val="24"/>
        </w:rPr>
        <w:t>его</w:t>
      </w:r>
      <w:r>
        <w:rPr>
          <w:sz w:val="24"/>
        </w:rPr>
        <w:tab/>
      </w:r>
      <w:r>
        <w:rPr>
          <w:spacing w:val="-2"/>
          <w:sz w:val="24"/>
        </w:rPr>
        <w:t>санитарного</w:t>
      </w:r>
      <w:r>
        <w:rPr>
          <w:sz w:val="24"/>
        </w:rPr>
        <w:tab/>
      </w:r>
      <w:r>
        <w:rPr>
          <w:spacing w:val="-2"/>
          <w:sz w:val="24"/>
        </w:rPr>
        <w:t>состояния,</w:t>
      </w:r>
      <w:r>
        <w:rPr>
          <w:sz w:val="24"/>
        </w:rPr>
        <w:tab/>
      </w:r>
      <w:r>
        <w:rPr>
          <w:spacing w:val="-2"/>
          <w:sz w:val="24"/>
        </w:rPr>
        <w:t>режима</w:t>
      </w:r>
      <w:r>
        <w:rPr>
          <w:sz w:val="24"/>
        </w:rPr>
        <w:tab/>
      </w:r>
      <w:r>
        <w:rPr>
          <w:spacing w:val="-2"/>
          <w:sz w:val="24"/>
        </w:rPr>
        <w:t>обработки</w:t>
      </w:r>
      <w:r>
        <w:rPr>
          <w:sz w:val="24"/>
        </w:rPr>
        <w:tab/>
      </w:r>
      <w:r>
        <w:rPr>
          <w:spacing w:val="-4"/>
          <w:sz w:val="24"/>
        </w:rPr>
        <w:t xml:space="preserve">посуды, </w:t>
      </w:r>
      <w:r>
        <w:rPr>
          <w:sz w:val="24"/>
        </w:rPr>
        <w:t>технологического оборудования, инвентаря (ежедневно);</w:t>
      </w:r>
    </w:p>
    <w:p w14:paraId="5A25FC1C" w14:textId="77777777" w:rsidR="00DB674C" w:rsidRDefault="003D7DCD">
      <w:pPr>
        <w:pStyle w:val="a4"/>
        <w:numPr>
          <w:ilvl w:val="0"/>
          <w:numId w:val="10"/>
        </w:numPr>
        <w:tabs>
          <w:tab w:val="left" w:pos="1844"/>
          <w:tab w:val="left" w:pos="1858"/>
          <w:tab w:val="left" w:pos="5157"/>
          <w:tab w:val="left" w:pos="6209"/>
          <w:tab w:val="left" w:pos="7861"/>
          <w:tab w:val="left" w:pos="9195"/>
          <w:tab w:val="left" w:pos="9503"/>
          <w:tab w:val="left" w:pos="10660"/>
        </w:tabs>
        <w:spacing w:before="6" w:line="237" w:lineRule="auto"/>
        <w:ind w:right="557" w:hanging="361"/>
        <w:rPr>
          <w:sz w:val="24"/>
        </w:rPr>
      </w:pPr>
      <w:r>
        <w:rPr>
          <w:sz w:val="24"/>
        </w:rPr>
        <w:t>соблюдения правил личной</w:t>
      </w:r>
      <w:r>
        <w:rPr>
          <w:sz w:val="24"/>
        </w:rPr>
        <w:tab/>
      </w:r>
      <w:r>
        <w:rPr>
          <w:spacing w:val="-2"/>
          <w:sz w:val="24"/>
        </w:rPr>
        <w:t>гигиены</w:t>
      </w:r>
      <w:r>
        <w:rPr>
          <w:sz w:val="24"/>
        </w:rPr>
        <w:tab/>
      </w:r>
      <w:r>
        <w:rPr>
          <w:spacing w:val="-2"/>
          <w:sz w:val="24"/>
        </w:rPr>
        <w:t>сотрудниками</w:t>
      </w:r>
      <w:r>
        <w:rPr>
          <w:sz w:val="24"/>
        </w:rPr>
        <w:tab/>
      </w:r>
      <w:r>
        <w:rPr>
          <w:spacing w:val="-2"/>
          <w:sz w:val="24"/>
        </w:rPr>
        <w:t>пищеблока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отметкой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гигиеническом журнале (ежедневно);</w:t>
      </w:r>
    </w:p>
    <w:p w14:paraId="7E4592B0" w14:textId="77777777" w:rsidR="00DB674C" w:rsidRDefault="003D7DCD">
      <w:pPr>
        <w:pStyle w:val="a4"/>
        <w:numPr>
          <w:ilvl w:val="0"/>
          <w:numId w:val="10"/>
        </w:numPr>
        <w:tabs>
          <w:tab w:val="left" w:pos="1844"/>
          <w:tab w:val="left" w:pos="1858"/>
        </w:tabs>
        <w:spacing w:line="242" w:lineRule="auto"/>
        <w:ind w:right="841" w:hanging="361"/>
        <w:rPr>
          <w:sz w:val="24"/>
        </w:rPr>
      </w:pPr>
      <w:r>
        <w:rPr>
          <w:spacing w:val="-2"/>
          <w:sz w:val="24"/>
        </w:rPr>
        <w:t xml:space="preserve">информированияродителей(законныхпредставителей)оежедневномменюсуказанием </w:t>
      </w:r>
      <w:r>
        <w:rPr>
          <w:sz w:val="24"/>
        </w:rPr>
        <w:t>выхода готовых блюд (ежедневно);</w:t>
      </w:r>
    </w:p>
    <w:p w14:paraId="4E1965F1" w14:textId="77777777" w:rsidR="00DB674C" w:rsidRDefault="003D7DCD">
      <w:pPr>
        <w:pStyle w:val="a4"/>
        <w:numPr>
          <w:ilvl w:val="0"/>
          <w:numId w:val="10"/>
        </w:numPr>
        <w:tabs>
          <w:tab w:val="left" w:pos="1844"/>
        </w:tabs>
        <w:spacing w:line="271" w:lineRule="exact"/>
        <w:ind w:left="1844"/>
        <w:rPr>
          <w:sz w:val="24"/>
        </w:rPr>
      </w:pP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14:paraId="3F68C011" w14:textId="77777777" w:rsidR="00DB674C" w:rsidRDefault="003D7DCD">
      <w:pPr>
        <w:pStyle w:val="a4"/>
        <w:numPr>
          <w:ilvl w:val="0"/>
          <w:numId w:val="10"/>
        </w:numPr>
        <w:tabs>
          <w:tab w:val="left" w:pos="1842"/>
          <w:tab w:val="left" w:pos="1858"/>
        </w:tabs>
        <w:spacing w:before="1" w:line="240" w:lineRule="auto"/>
        <w:ind w:right="559" w:hanging="361"/>
        <w:jc w:val="both"/>
        <w:rPr>
          <w:sz w:val="24"/>
        </w:rPr>
      </w:pPr>
      <w:r>
        <w:rPr>
          <w:sz w:val="24"/>
        </w:rPr>
        <w:t>выполнения норм потребления</w:t>
      </w:r>
      <w:r>
        <w:rPr>
          <w:sz w:val="24"/>
        </w:rPr>
        <w:t xml:space="preserve">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14:paraId="309D2D22" w14:textId="77777777" w:rsidR="00DB674C" w:rsidRDefault="003D7DCD">
      <w:pPr>
        <w:pStyle w:val="a3"/>
        <w:ind w:right="544"/>
        <w:jc w:val="both"/>
      </w:pPr>
      <w:r>
        <w:t>Лицо, ответственное за организацию питания, осуществляет учет питающихся дет</w:t>
      </w:r>
      <w:r>
        <w:t>ей в журнале питания, который должен быть в бумажном виде прошнурован, пронумерован, скреплен печатью и подписью заведующего дошкольным образовательным учреждением. Возможно ведение журнала в электронном виде.</w:t>
      </w:r>
    </w:p>
    <w:p w14:paraId="18D94CD7" w14:textId="77777777" w:rsidR="00DB674C" w:rsidRDefault="00DB674C">
      <w:pPr>
        <w:pStyle w:val="a3"/>
        <w:jc w:val="both"/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6365A5A0" w14:textId="77777777" w:rsidR="00DB674C" w:rsidRDefault="003D7DCD">
      <w:pPr>
        <w:pStyle w:val="1"/>
        <w:numPr>
          <w:ilvl w:val="0"/>
          <w:numId w:val="1"/>
        </w:numPr>
        <w:tabs>
          <w:tab w:val="left" w:pos="1556"/>
        </w:tabs>
        <w:spacing w:before="75"/>
        <w:ind w:left="1556" w:hanging="418"/>
      </w:pPr>
      <w:bookmarkStart w:id="12" w:name="12._Документация"/>
      <w:bookmarkEnd w:id="12"/>
      <w:r>
        <w:rPr>
          <w:spacing w:val="-2"/>
        </w:rPr>
        <w:t>Документация</w:t>
      </w:r>
    </w:p>
    <w:p w14:paraId="4D8FDCF1" w14:textId="77777777" w:rsidR="00DB674C" w:rsidRDefault="003D7DCD">
      <w:pPr>
        <w:pStyle w:val="a3"/>
        <w:tabs>
          <w:tab w:val="left" w:pos="1646"/>
          <w:tab w:val="left" w:pos="2500"/>
          <w:tab w:val="left" w:pos="3671"/>
          <w:tab w:val="left" w:pos="4515"/>
          <w:tab w:val="left" w:pos="6031"/>
          <w:tab w:val="left" w:pos="7513"/>
          <w:tab w:val="left" w:pos="8107"/>
          <w:tab w:val="left" w:pos="9421"/>
        </w:tabs>
        <w:spacing w:before="271" w:line="242" w:lineRule="auto"/>
        <w:ind w:right="620"/>
      </w:pPr>
      <w:r>
        <w:rPr>
          <w:spacing w:val="-10"/>
          <w:u w:val="single"/>
        </w:rPr>
        <w:t>В</w:t>
      </w:r>
      <w:r>
        <w:rPr>
          <w:u w:val="single"/>
        </w:rPr>
        <w:tab/>
      </w:r>
      <w:r>
        <w:rPr>
          <w:spacing w:val="-4"/>
          <w:u w:val="single"/>
        </w:rPr>
        <w:t>ДОУ</w:t>
      </w:r>
      <w:r>
        <w:rPr>
          <w:u w:val="single"/>
        </w:rPr>
        <w:tab/>
      </w:r>
      <w:r>
        <w:rPr>
          <w:spacing w:val="-2"/>
          <w:u w:val="single"/>
        </w:rPr>
        <w:t>должны</w:t>
      </w:r>
      <w:r>
        <w:rPr>
          <w:u w:val="single"/>
        </w:rPr>
        <w:tab/>
      </w:r>
      <w:r>
        <w:rPr>
          <w:spacing w:val="-4"/>
          <w:u w:val="single"/>
        </w:rPr>
        <w:t>быть</w:t>
      </w:r>
      <w:r>
        <w:rPr>
          <w:u w:val="single"/>
        </w:rPr>
        <w:tab/>
      </w:r>
      <w:r>
        <w:rPr>
          <w:spacing w:val="-2"/>
          <w:u w:val="single"/>
        </w:rPr>
        <w:t>с</w:t>
      </w:r>
      <w:r>
        <w:rPr>
          <w:spacing w:val="-2"/>
          <w:u w:val="single"/>
        </w:rPr>
        <w:t>ледующие</w:t>
      </w:r>
      <w:r>
        <w:rPr>
          <w:u w:val="single"/>
        </w:rPr>
        <w:tab/>
      </w:r>
      <w:r>
        <w:rPr>
          <w:spacing w:val="-2"/>
          <w:u w:val="single"/>
        </w:rPr>
        <w:t>документы</w:t>
      </w:r>
      <w:r>
        <w:rPr>
          <w:u w:val="single"/>
        </w:rPr>
        <w:tab/>
      </w:r>
      <w:r>
        <w:rPr>
          <w:spacing w:val="-6"/>
          <w:u w:val="single"/>
        </w:rPr>
        <w:t>по</w:t>
      </w:r>
      <w:r>
        <w:rPr>
          <w:u w:val="single"/>
        </w:rPr>
        <w:tab/>
      </w:r>
      <w:r>
        <w:rPr>
          <w:spacing w:val="-2"/>
          <w:u w:val="single"/>
        </w:rPr>
        <w:t>вопросам</w:t>
      </w:r>
      <w:r>
        <w:rPr>
          <w:u w:val="single"/>
        </w:rPr>
        <w:tab/>
      </w:r>
      <w:r>
        <w:rPr>
          <w:spacing w:val="-2"/>
          <w:u w:val="single"/>
        </w:rPr>
        <w:t>организации</w:t>
      </w:r>
      <w:r>
        <w:rPr>
          <w:spacing w:val="-2"/>
        </w:rPr>
        <w:t xml:space="preserve"> </w:t>
      </w:r>
      <w:r>
        <w:rPr>
          <w:u w:val="single"/>
        </w:rPr>
        <w:t>питани</w:t>
      </w:r>
      <w:proofErr w:type="gramStart"/>
      <w:r>
        <w:rPr>
          <w:u w:val="single"/>
        </w:rPr>
        <w:t>я(</w:t>
      </w:r>
      <w:proofErr w:type="gramEnd"/>
      <w:r>
        <w:rPr>
          <w:u w:val="single"/>
        </w:rPr>
        <w:t>регламентирующие и учётные, подтверждающие расходы по питанию):</w:t>
      </w:r>
    </w:p>
    <w:p w14:paraId="231BE005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</w:tabs>
        <w:spacing w:line="271" w:lineRule="exact"/>
        <w:ind w:left="1844"/>
        <w:rPr>
          <w:sz w:val="24"/>
        </w:rPr>
      </w:pPr>
      <w:r>
        <w:rPr>
          <w:sz w:val="24"/>
        </w:rPr>
        <w:t>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ДОУ;</w:t>
      </w:r>
    </w:p>
    <w:p w14:paraId="7F6DEAD1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  <w:tab w:val="left" w:pos="1858"/>
          <w:tab w:val="left" w:pos="5450"/>
        </w:tabs>
        <w:spacing w:before="5" w:line="237" w:lineRule="auto"/>
        <w:ind w:right="928" w:hanging="361"/>
        <w:rPr>
          <w:sz w:val="24"/>
        </w:rPr>
      </w:pPr>
      <w:r>
        <w:rPr>
          <w:sz w:val="24"/>
        </w:rPr>
        <w:t>Положение о производственном</w:t>
      </w:r>
      <w:r>
        <w:rPr>
          <w:sz w:val="24"/>
        </w:rPr>
        <w:tab/>
        <w:t>контроле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питанияв</w:t>
      </w:r>
      <w:proofErr w:type="spellEnd"/>
      <w:r>
        <w:rPr>
          <w:sz w:val="24"/>
        </w:rPr>
        <w:t xml:space="preserve"> </w:t>
      </w:r>
      <w:r>
        <w:rPr>
          <w:spacing w:val="-4"/>
          <w:sz w:val="24"/>
        </w:rPr>
        <w:t>ДОУ;</w:t>
      </w:r>
    </w:p>
    <w:p w14:paraId="36D64D4F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  <w:tab w:val="left" w:pos="1858"/>
        </w:tabs>
        <w:spacing w:before="6" w:line="237" w:lineRule="auto"/>
        <w:ind w:right="606" w:hanging="361"/>
        <w:rPr>
          <w:sz w:val="24"/>
        </w:rPr>
      </w:pPr>
      <w:r>
        <w:rPr>
          <w:sz w:val="24"/>
        </w:rPr>
        <w:t>Положение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питания, бракеражу готовой продукции;</w:t>
      </w:r>
    </w:p>
    <w:p w14:paraId="5660B36D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</w:tabs>
        <w:spacing w:before="3"/>
        <w:ind w:left="1844"/>
        <w:rPr>
          <w:sz w:val="24"/>
        </w:rPr>
      </w:pPr>
      <w:r>
        <w:rPr>
          <w:sz w:val="24"/>
        </w:rPr>
        <w:t>Договоры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14:paraId="56D053BC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  <w:tab w:val="left" w:pos="1858"/>
        </w:tabs>
        <w:spacing w:line="242" w:lineRule="auto"/>
        <w:ind w:right="619" w:hanging="361"/>
        <w:rPr>
          <w:sz w:val="24"/>
        </w:rPr>
      </w:pPr>
      <w:r>
        <w:rPr>
          <w:sz w:val="24"/>
        </w:rPr>
        <w:t>основное 2-х недельное меню, включающее меню для возрастной группы детей (от 1 до 3 лет и от 3-7 лет), технологические карты кул</w:t>
      </w:r>
      <w:r>
        <w:rPr>
          <w:sz w:val="24"/>
        </w:rPr>
        <w:t>инарных изделий (блюд);</w:t>
      </w:r>
    </w:p>
    <w:p w14:paraId="112925CC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  <w:tab w:val="left" w:pos="1858"/>
        </w:tabs>
        <w:spacing w:before="1" w:line="237" w:lineRule="auto"/>
        <w:ind w:right="616" w:hanging="361"/>
        <w:rPr>
          <w:sz w:val="24"/>
        </w:rPr>
      </w:pPr>
      <w:r>
        <w:rPr>
          <w:sz w:val="24"/>
        </w:rPr>
        <w:t>ежедневное меню с указанием выхода блюд для возрастной группы детей (от 1 до 3</w:t>
      </w:r>
      <w:r>
        <w:rPr>
          <w:spacing w:val="40"/>
          <w:sz w:val="24"/>
        </w:rPr>
        <w:t xml:space="preserve"> </w:t>
      </w:r>
      <w:r>
        <w:rPr>
          <w:sz w:val="24"/>
        </w:rPr>
        <w:t>лет и от 3-7 лет);</w:t>
      </w:r>
    </w:p>
    <w:p w14:paraId="729BB60F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  <w:tab w:val="left" w:pos="1858"/>
          <w:tab w:val="left" w:pos="3278"/>
          <w:tab w:val="left" w:pos="4549"/>
          <w:tab w:val="left" w:pos="5081"/>
          <w:tab w:val="left" w:pos="6415"/>
          <w:tab w:val="left" w:pos="7576"/>
          <w:tab w:val="left" w:pos="8473"/>
          <w:tab w:val="left" w:pos="10593"/>
        </w:tabs>
        <w:spacing w:line="242" w:lineRule="auto"/>
        <w:ind w:right="621" w:hanging="361"/>
        <w:rPr>
          <w:sz w:val="24"/>
        </w:rPr>
      </w:pPr>
      <w:r>
        <w:rPr>
          <w:spacing w:val="-2"/>
          <w:sz w:val="24"/>
        </w:rPr>
        <w:t>Ведомость</w:t>
      </w:r>
      <w:r>
        <w:rPr>
          <w:sz w:val="24"/>
        </w:rPr>
        <w:tab/>
      </w:r>
      <w:r>
        <w:rPr>
          <w:spacing w:val="-2"/>
          <w:sz w:val="24"/>
        </w:rPr>
        <w:t>контроля</w:t>
      </w:r>
      <w:r>
        <w:rPr>
          <w:sz w:val="24"/>
        </w:rPr>
        <w:tab/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рационом</w:t>
      </w:r>
      <w:r>
        <w:rPr>
          <w:sz w:val="24"/>
        </w:rPr>
        <w:tab/>
      </w:r>
      <w:r>
        <w:rPr>
          <w:spacing w:val="-2"/>
          <w:sz w:val="24"/>
        </w:rPr>
        <w:t>питания</w:t>
      </w:r>
      <w:r>
        <w:rPr>
          <w:sz w:val="24"/>
        </w:rPr>
        <w:tab/>
      </w:r>
      <w:r>
        <w:rPr>
          <w:spacing w:val="-2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(ПриложениеN13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z w:val="24"/>
        </w:rPr>
        <w:t>СанПиН2.3/2.4.3590-20), а заполняется ежедневно.</w:t>
      </w:r>
    </w:p>
    <w:p w14:paraId="5AA44B11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</w:tabs>
        <w:spacing w:line="271" w:lineRule="exact"/>
        <w:ind w:left="1844"/>
        <w:rPr>
          <w:sz w:val="24"/>
        </w:rPr>
      </w:pPr>
      <w:r>
        <w:rPr>
          <w:sz w:val="24"/>
        </w:rPr>
        <w:t>Журнал 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посещаемос</w:t>
      </w:r>
      <w:r>
        <w:rPr>
          <w:sz w:val="24"/>
        </w:rPr>
        <w:t xml:space="preserve">ти </w:t>
      </w:r>
      <w:r>
        <w:rPr>
          <w:spacing w:val="-2"/>
          <w:sz w:val="24"/>
        </w:rPr>
        <w:t>детей;</w:t>
      </w:r>
    </w:p>
    <w:p w14:paraId="6BE0C17C" w14:textId="77777777" w:rsidR="00DB674C" w:rsidRDefault="003D7DCD">
      <w:pPr>
        <w:pStyle w:val="a4"/>
        <w:numPr>
          <w:ilvl w:val="1"/>
          <w:numId w:val="1"/>
        </w:numPr>
        <w:tabs>
          <w:tab w:val="left" w:pos="1842"/>
          <w:tab w:val="left" w:pos="1858"/>
        </w:tabs>
        <w:spacing w:before="1" w:line="240" w:lineRule="auto"/>
        <w:ind w:right="613" w:hanging="361"/>
        <w:jc w:val="both"/>
        <w:rPr>
          <w:sz w:val="24"/>
        </w:rPr>
      </w:pPr>
      <w:r>
        <w:rPr>
          <w:sz w:val="24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</w:t>
      </w:r>
      <w:r>
        <w:rPr>
          <w:sz w:val="24"/>
        </w:rPr>
        <w:t>еств проводится ежемесячно);</w:t>
      </w:r>
    </w:p>
    <w:p w14:paraId="286BAAFC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</w:tabs>
        <w:ind w:left="1844"/>
        <w:rPr>
          <w:sz w:val="24"/>
        </w:rPr>
      </w:pPr>
      <w:r>
        <w:rPr>
          <w:sz w:val="24"/>
        </w:rPr>
        <w:t>Журнал</w:t>
      </w:r>
      <w:r>
        <w:rPr>
          <w:spacing w:val="-5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скоропортящейся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СанПиН);</w:t>
      </w:r>
    </w:p>
    <w:p w14:paraId="458B3F9E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</w:tabs>
        <w:ind w:left="1844"/>
        <w:rPr>
          <w:sz w:val="24"/>
        </w:rPr>
      </w:pPr>
      <w:r>
        <w:rPr>
          <w:sz w:val="24"/>
        </w:rPr>
        <w:t>Журнал</w:t>
      </w:r>
      <w:r>
        <w:rPr>
          <w:spacing w:val="-7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всоответствиисСанПиН</w:t>
      </w:r>
      <w:proofErr w:type="spellEnd"/>
      <w:r>
        <w:rPr>
          <w:spacing w:val="-2"/>
          <w:sz w:val="24"/>
        </w:rPr>
        <w:t>);</w:t>
      </w:r>
    </w:p>
    <w:p w14:paraId="0A146179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</w:tabs>
        <w:spacing w:before="2"/>
        <w:ind w:left="1844"/>
        <w:rPr>
          <w:sz w:val="24"/>
        </w:rPr>
      </w:pPr>
      <w:r>
        <w:rPr>
          <w:sz w:val="24"/>
        </w:rPr>
        <w:t>Журнал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бактерицидной</w:t>
      </w:r>
      <w:r>
        <w:rPr>
          <w:spacing w:val="-7"/>
          <w:sz w:val="24"/>
        </w:rPr>
        <w:t xml:space="preserve"> </w:t>
      </w:r>
      <w:r>
        <w:rPr>
          <w:sz w:val="24"/>
        </w:rPr>
        <w:t>лампы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пищеблоке;</w:t>
      </w:r>
    </w:p>
    <w:p w14:paraId="4AEC26F6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  <w:tab w:val="left" w:pos="1858"/>
          <w:tab w:val="left" w:pos="9749"/>
        </w:tabs>
        <w:spacing w:line="242" w:lineRule="auto"/>
        <w:ind w:right="617" w:hanging="361"/>
        <w:rPr>
          <w:sz w:val="24"/>
        </w:rPr>
      </w:pPr>
      <w:r>
        <w:rPr>
          <w:sz w:val="24"/>
        </w:rPr>
        <w:t>Журнал</w:t>
      </w:r>
      <w:r>
        <w:rPr>
          <w:spacing w:val="80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80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80"/>
          <w:sz w:val="24"/>
        </w:rPr>
        <w:t xml:space="preserve"> </w:t>
      </w:r>
      <w:r>
        <w:rPr>
          <w:sz w:val="24"/>
        </w:rPr>
        <w:t>учета</w:t>
      </w:r>
      <w:r>
        <w:rPr>
          <w:spacing w:val="8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80"/>
          <w:sz w:val="24"/>
        </w:rPr>
        <w:t xml:space="preserve"> </w:t>
      </w:r>
      <w:r>
        <w:rPr>
          <w:sz w:val="24"/>
        </w:rPr>
        <w:t>посуды,</w:t>
      </w:r>
      <w:r>
        <w:rPr>
          <w:sz w:val="24"/>
        </w:rPr>
        <w:tab/>
      </w:r>
      <w:r>
        <w:rPr>
          <w:spacing w:val="-2"/>
          <w:sz w:val="24"/>
        </w:rPr>
        <w:t xml:space="preserve">столовых </w:t>
      </w:r>
      <w:r>
        <w:rPr>
          <w:sz w:val="24"/>
        </w:rPr>
        <w:t>приборов, оборудования;</w:t>
      </w:r>
    </w:p>
    <w:p w14:paraId="609F9A8F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  <w:tab w:val="left" w:pos="1858"/>
        </w:tabs>
        <w:spacing w:line="237" w:lineRule="auto"/>
        <w:ind w:right="613" w:hanging="361"/>
        <w:rPr>
          <w:sz w:val="24"/>
        </w:rPr>
      </w:pPr>
      <w:r>
        <w:rPr>
          <w:sz w:val="24"/>
        </w:rPr>
        <w:t xml:space="preserve">Журнал учета температурного режима холодильного оборудования (в соответствии с </w:t>
      </w:r>
      <w:r>
        <w:rPr>
          <w:spacing w:val="-2"/>
          <w:sz w:val="24"/>
        </w:rPr>
        <w:t>СанПиН);</w:t>
      </w:r>
    </w:p>
    <w:p w14:paraId="65F94F11" w14:textId="77777777" w:rsidR="00DB674C" w:rsidRDefault="003D7DCD">
      <w:pPr>
        <w:pStyle w:val="a4"/>
        <w:numPr>
          <w:ilvl w:val="1"/>
          <w:numId w:val="1"/>
        </w:numPr>
        <w:tabs>
          <w:tab w:val="left" w:pos="1842"/>
          <w:tab w:val="left" w:pos="1858"/>
        </w:tabs>
        <w:spacing w:line="242" w:lineRule="auto"/>
        <w:ind w:right="618" w:hanging="361"/>
        <w:jc w:val="both"/>
        <w:rPr>
          <w:sz w:val="24"/>
        </w:rPr>
      </w:pPr>
      <w:r>
        <w:rPr>
          <w:sz w:val="24"/>
        </w:rPr>
        <w:t xml:space="preserve">Журнал учета температуры и влажности в складских помещениях (в соответствии с </w:t>
      </w:r>
      <w:r>
        <w:rPr>
          <w:spacing w:val="-2"/>
          <w:sz w:val="24"/>
        </w:rPr>
        <w:t>СанПиН).</w:t>
      </w:r>
    </w:p>
    <w:p w14:paraId="285B2754" w14:textId="77777777" w:rsidR="00DB674C" w:rsidRDefault="003D7DCD">
      <w:pPr>
        <w:pStyle w:val="a3"/>
        <w:spacing w:line="271" w:lineRule="exact"/>
        <w:ind w:left="1618"/>
      </w:pPr>
      <w:r>
        <w:rPr>
          <w:u w:val="single"/>
        </w:rPr>
        <w:t>Перечень</w:t>
      </w:r>
      <w:r>
        <w:rPr>
          <w:spacing w:val="-2"/>
          <w:u w:val="single"/>
        </w:rPr>
        <w:t xml:space="preserve"> прика</w:t>
      </w:r>
      <w:r>
        <w:rPr>
          <w:spacing w:val="-2"/>
          <w:u w:val="single"/>
        </w:rPr>
        <w:t>зов:</w:t>
      </w:r>
    </w:p>
    <w:p w14:paraId="4C00876C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</w:tabs>
        <w:spacing w:before="2"/>
        <w:ind w:left="1844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утверждении и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настоящего </w:t>
      </w:r>
      <w:r>
        <w:rPr>
          <w:spacing w:val="-2"/>
          <w:sz w:val="24"/>
        </w:rPr>
        <w:t>Положения;</w:t>
      </w:r>
    </w:p>
    <w:p w14:paraId="4B582621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  <w:tab w:val="left" w:pos="1858"/>
        </w:tabs>
        <w:spacing w:line="242" w:lineRule="auto"/>
        <w:ind w:right="1392" w:hanging="361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примерно-</w:t>
      </w:r>
      <w:proofErr w:type="spellStart"/>
      <w:r>
        <w:rPr>
          <w:sz w:val="24"/>
        </w:rPr>
        <w:t>ти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дневное</w:t>
      </w:r>
      <w:r>
        <w:rPr>
          <w:spacing w:val="-9"/>
          <w:sz w:val="24"/>
        </w:rPr>
        <w:t xml:space="preserve"> </w:t>
      </w:r>
      <w:r>
        <w:rPr>
          <w:sz w:val="24"/>
        </w:rPr>
        <w:t>меню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 дошкольных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учреждений возрастной группы 1-3 года 3-7 л.;</w:t>
      </w:r>
    </w:p>
    <w:p w14:paraId="0FBBAF69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</w:tabs>
        <w:spacing w:line="271" w:lineRule="exact"/>
        <w:ind w:left="1844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организацией </w:t>
      </w:r>
      <w:r>
        <w:rPr>
          <w:spacing w:val="-2"/>
          <w:sz w:val="24"/>
        </w:rPr>
        <w:t>питания;</w:t>
      </w:r>
    </w:p>
    <w:p w14:paraId="2E450671" w14:textId="77777777" w:rsidR="00DB674C" w:rsidRDefault="003D7DCD">
      <w:pPr>
        <w:pStyle w:val="a4"/>
        <w:numPr>
          <w:ilvl w:val="1"/>
          <w:numId w:val="1"/>
        </w:numPr>
        <w:tabs>
          <w:tab w:val="left" w:pos="1844"/>
        </w:tabs>
        <w:spacing w:before="1" w:line="240" w:lineRule="auto"/>
        <w:ind w:left="1844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питания.</w:t>
      </w:r>
    </w:p>
    <w:p w14:paraId="2914F8D7" w14:textId="77777777" w:rsidR="00DB674C" w:rsidRDefault="00DB674C">
      <w:pPr>
        <w:pStyle w:val="a3"/>
        <w:spacing w:before="5"/>
        <w:ind w:left="0"/>
      </w:pPr>
    </w:p>
    <w:p w14:paraId="249B1724" w14:textId="77777777" w:rsidR="00DB674C" w:rsidRDefault="003D7DCD">
      <w:pPr>
        <w:pStyle w:val="1"/>
        <w:numPr>
          <w:ilvl w:val="0"/>
          <w:numId w:val="1"/>
        </w:numPr>
        <w:tabs>
          <w:tab w:val="left" w:pos="1498"/>
        </w:tabs>
        <w:ind w:left="1498" w:hanging="360"/>
      </w:pPr>
      <w:bookmarkStart w:id="13" w:name="13._Заключительные_положения"/>
      <w:bookmarkEnd w:id="13"/>
      <w:r>
        <w:t>Заключительные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14:paraId="6CD37B0B" w14:textId="77777777" w:rsidR="00DB674C" w:rsidRDefault="003D7DCD">
      <w:pPr>
        <w:pStyle w:val="a3"/>
        <w:spacing w:before="271"/>
        <w:ind w:right="558"/>
        <w:jc w:val="both"/>
      </w:pPr>
      <w:r>
        <w:t xml:space="preserve">Настоящее </w:t>
      </w:r>
      <w:hyperlink r:id="rId9">
        <w:r>
          <w:t>Положение</w:t>
        </w:r>
      </w:hyperlink>
      <w:r>
        <w:t xml:space="preserve"> является локальным нормативным актом ДОУ, принимается на Педагогическом совете и утверждается (либо вводится в действие) приказом заведующего дошко</w:t>
      </w:r>
      <w:r>
        <w:t>льным образовательным учреждением.</w:t>
      </w:r>
    </w:p>
    <w:p w14:paraId="08245354" w14:textId="77777777" w:rsidR="00DB674C" w:rsidRDefault="003D7DCD">
      <w:pPr>
        <w:pStyle w:val="a3"/>
        <w:spacing w:before="5" w:line="237" w:lineRule="auto"/>
        <w:ind w:right="606"/>
        <w:jc w:val="both"/>
      </w:pPr>
      <w:r>
        <w:t>Все изменения и дополнения, вносимые в настоящее Положение, оформляются в письменной</w:t>
      </w:r>
      <w:r>
        <w:rPr>
          <w:spacing w:val="-5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действующим законодательством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14:paraId="749D7A94" w14:textId="77777777" w:rsidR="00DB674C" w:rsidRDefault="003D7DCD">
      <w:pPr>
        <w:pStyle w:val="a3"/>
        <w:spacing w:before="4" w:line="275" w:lineRule="exact"/>
        <w:ind w:left="1863"/>
        <w:jc w:val="both"/>
      </w:pPr>
      <w:r>
        <w:t>Положение</w:t>
      </w:r>
      <w:r>
        <w:rPr>
          <w:spacing w:val="-7"/>
        </w:rPr>
        <w:t xml:space="preserve"> </w:t>
      </w:r>
      <w:r>
        <w:t>принимается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неопределенный</w:t>
      </w:r>
      <w:r>
        <w:rPr>
          <w:spacing w:val="-6"/>
        </w:rPr>
        <w:t xml:space="preserve"> </w:t>
      </w:r>
      <w:r>
        <w:rPr>
          <w:spacing w:val="-2"/>
        </w:rPr>
        <w:t>срок.</w:t>
      </w:r>
    </w:p>
    <w:p w14:paraId="58748164" w14:textId="77777777" w:rsidR="00DB674C" w:rsidRDefault="003D7DCD">
      <w:pPr>
        <w:pStyle w:val="a3"/>
        <w:spacing w:line="242" w:lineRule="auto"/>
        <w:ind w:right="568"/>
        <w:jc w:val="both"/>
      </w:pPr>
      <w:r>
        <w:t>После принятия По</w:t>
      </w:r>
      <w:r>
        <w:t>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0894BC76" w14:textId="77777777" w:rsidR="00DB674C" w:rsidRDefault="00DB674C">
      <w:pPr>
        <w:pStyle w:val="a3"/>
        <w:spacing w:line="242" w:lineRule="auto"/>
        <w:jc w:val="both"/>
        <w:sectPr w:rsidR="00DB674C">
          <w:pgSz w:w="11900" w:h="16850"/>
          <w:pgMar w:top="1320" w:right="283" w:bottom="280" w:left="283" w:header="720" w:footer="720" w:gutter="0"/>
          <w:cols w:space="720"/>
        </w:sectPr>
      </w:pPr>
    </w:p>
    <w:p w14:paraId="4D0EBA42" w14:textId="77777777" w:rsidR="00DB674C" w:rsidRDefault="003D7DCD">
      <w:pPr>
        <w:pStyle w:val="2"/>
        <w:spacing w:before="78" w:line="258" w:lineRule="exact"/>
        <w:ind w:right="536"/>
      </w:pPr>
      <w:bookmarkStart w:id="14" w:name="Приложение1"/>
      <w:bookmarkEnd w:id="14"/>
      <w:r>
        <w:rPr>
          <w:spacing w:val="-2"/>
        </w:rPr>
        <w:t>Приложение1</w:t>
      </w:r>
    </w:p>
    <w:p w14:paraId="490C4314" w14:textId="77777777" w:rsidR="00DB674C" w:rsidRDefault="003D7DCD">
      <w:pPr>
        <w:pStyle w:val="a3"/>
        <w:spacing w:line="250" w:lineRule="exact"/>
        <w:ind w:left="1380" w:right="546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76762C94" w14:textId="77777777" w:rsidR="00DB674C" w:rsidRDefault="003D7DCD">
      <w:pPr>
        <w:pStyle w:val="a3"/>
        <w:spacing w:line="268" w:lineRule="exact"/>
        <w:ind w:left="1380" w:right="544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2E99338F" w14:textId="77777777" w:rsidR="00DB674C" w:rsidRDefault="00DB674C">
      <w:pPr>
        <w:pStyle w:val="a3"/>
        <w:ind w:left="0"/>
        <w:rPr>
          <w:sz w:val="28"/>
        </w:rPr>
      </w:pPr>
    </w:p>
    <w:p w14:paraId="465BD049" w14:textId="77777777" w:rsidR="00DB674C" w:rsidRDefault="00DB674C">
      <w:pPr>
        <w:pStyle w:val="a3"/>
        <w:spacing w:before="66"/>
        <w:ind w:left="0"/>
        <w:rPr>
          <w:sz w:val="28"/>
        </w:rPr>
      </w:pPr>
    </w:p>
    <w:p w14:paraId="4B526A78" w14:textId="77777777" w:rsidR="00DB674C" w:rsidRDefault="003D7DCD">
      <w:pPr>
        <w:ind w:left="1867" w:right="127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Журнал</w:t>
      </w:r>
    </w:p>
    <w:p w14:paraId="33CB514A" w14:textId="77777777" w:rsidR="00DB674C" w:rsidRDefault="003D7DCD">
      <w:pPr>
        <w:spacing w:before="248" w:line="276" w:lineRule="auto"/>
        <w:ind w:left="1864" w:right="127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бракеража</w:t>
      </w:r>
      <w:r>
        <w:rPr>
          <w:rFonts w:ascii="Calibri" w:hAnsi="Calibri"/>
          <w:b/>
          <w:spacing w:val="-12"/>
          <w:sz w:val="28"/>
        </w:rPr>
        <w:t xml:space="preserve"> </w:t>
      </w:r>
      <w:r>
        <w:rPr>
          <w:rFonts w:ascii="Calibri" w:hAnsi="Calibri"/>
          <w:b/>
          <w:sz w:val="28"/>
        </w:rPr>
        <w:t>скоропортящейся</w:t>
      </w:r>
      <w:r>
        <w:rPr>
          <w:rFonts w:ascii="Calibri" w:hAnsi="Calibri"/>
          <w:b/>
          <w:spacing w:val="-14"/>
          <w:sz w:val="28"/>
        </w:rPr>
        <w:t xml:space="preserve"> </w:t>
      </w:r>
      <w:r>
        <w:rPr>
          <w:rFonts w:ascii="Calibri" w:hAnsi="Calibri"/>
          <w:b/>
          <w:sz w:val="28"/>
        </w:rPr>
        <w:t>пищевой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продукции,</w:t>
      </w:r>
      <w:r>
        <w:rPr>
          <w:rFonts w:ascii="Calibri" w:hAnsi="Calibri"/>
          <w:b/>
          <w:spacing w:val="-14"/>
          <w:sz w:val="28"/>
        </w:rPr>
        <w:t xml:space="preserve"> </w:t>
      </w:r>
      <w:r>
        <w:rPr>
          <w:rFonts w:ascii="Calibri" w:hAnsi="Calibri"/>
          <w:b/>
          <w:sz w:val="28"/>
        </w:rPr>
        <w:t>поступающей на пищеблок</w:t>
      </w:r>
    </w:p>
    <w:p w14:paraId="19FA599A" w14:textId="77777777" w:rsidR="00DB674C" w:rsidRDefault="00DB674C">
      <w:pPr>
        <w:pStyle w:val="a3"/>
        <w:spacing w:before="192"/>
        <w:ind w:left="0"/>
        <w:rPr>
          <w:rFonts w:ascii="Calibri"/>
          <w:b/>
          <w:sz w:val="20"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566"/>
        <w:gridCol w:w="710"/>
        <w:gridCol w:w="849"/>
        <w:gridCol w:w="566"/>
        <w:gridCol w:w="565"/>
        <w:gridCol w:w="853"/>
        <w:gridCol w:w="1386"/>
        <w:gridCol w:w="1276"/>
        <w:gridCol w:w="849"/>
        <w:gridCol w:w="705"/>
        <w:gridCol w:w="709"/>
        <w:gridCol w:w="498"/>
      </w:tblGrid>
      <w:tr w:rsidR="00DB674C" w14:paraId="3902958B" w14:textId="77777777">
        <w:trPr>
          <w:trHeight w:val="1028"/>
        </w:trPr>
        <w:tc>
          <w:tcPr>
            <w:tcW w:w="994" w:type="dxa"/>
            <w:vMerge w:val="restart"/>
          </w:tcPr>
          <w:p w14:paraId="344C3AFE" w14:textId="77777777" w:rsidR="00DB674C" w:rsidRDefault="003D7DCD">
            <w:pPr>
              <w:pStyle w:val="TableParagraph"/>
              <w:ind w:left="86" w:right="63" w:hanging="5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часпоступле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нияпищевой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продукции</w:t>
            </w:r>
          </w:p>
        </w:tc>
        <w:tc>
          <w:tcPr>
            <w:tcW w:w="566" w:type="dxa"/>
            <w:vMerge w:val="restart"/>
          </w:tcPr>
          <w:p w14:paraId="6B7FF824" w14:textId="77777777" w:rsidR="00DB674C" w:rsidRDefault="003D7DCD">
            <w:pPr>
              <w:pStyle w:val="TableParagraph"/>
              <w:spacing w:before="33" w:line="295" w:lineRule="auto"/>
              <w:ind w:left="52" w:right="11" w:hanging="34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Наимен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ование</w:t>
            </w:r>
            <w:proofErr w:type="spellEnd"/>
          </w:p>
        </w:tc>
        <w:tc>
          <w:tcPr>
            <w:tcW w:w="710" w:type="dxa"/>
            <w:vMerge w:val="restart"/>
          </w:tcPr>
          <w:p w14:paraId="275F5D10" w14:textId="77777777" w:rsidR="00DB674C" w:rsidRDefault="003D7DCD">
            <w:pPr>
              <w:pStyle w:val="TableParagraph"/>
              <w:spacing w:line="183" w:lineRule="exact"/>
              <w:ind w:left="81"/>
              <w:rPr>
                <w:sz w:val="16"/>
              </w:rPr>
            </w:pPr>
            <w:r>
              <w:rPr>
                <w:spacing w:val="-2"/>
                <w:sz w:val="16"/>
              </w:rPr>
              <w:t>Фасовка</w:t>
            </w:r>
          </w:p>
        </w:tc>
        <w:tc>
          <w:tcPr>
            <w:tcW w:w="849" w:type="dxa"/>
            <w:vMerge w:val="restart"/>
          </w:tcPr>
          <w:p w14:paraId="1081FC84" w14:textId="77777777" w:rsidR="00DB674C" w:rsidRDefault="003D7DCD">
            <w:pPr>
              <w:pStyle w:val="TableParagraph"/>
              <w:spacing w:line="237" w:lineRule="auto"/>
              <w:ind w:left="63" w:right="-7" w:firstLine="206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Датавыр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аботки</w:t>
            </w:r>
            <w:proofErr w:type="spellEnd"/>
          </w:p>
        </w:tc>
        <w:tc>
          <w:tcPr>
            <w:tcW w:w="566" w:type="dxa"/>
            <w:vMerge w:val="restart"/>
          </w:tcPr>
          <w:p w14:paraId="65C1154A" w14:textId="77777777" w:rsidR="00DB674C" w:rsidRDefault="003D7DCD">
            <w:pPr>
              <w:pStyle w:val="TableParagraph"/>
              <w:spacing w:line="237" w:lineRule="auto"/>
              <w:ind w:left="103" w:hanging="92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Изготов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итель</w:t>
            </w:r>
            <w:proofErr w:type="spellEnd"/>
          </w:p>
        </w:tc>
        <w:tc>
          <w:tcPr>
            <w:tcW w:w="565" w:type="dxa"/>
            <w:vMerge w:val="restart"/>
          </w:tcPr>
          <w:p w14:paraId="3B5AA0B5" w14:textId="77777777" w:rsidR="00DB674C" w:rsidRDefault="003D7DCD">
            <w:pPr>
              <w:pStyle w:val="TableParagraph"/>
              <w:spacing w:line="237" w:lineRule="auto"/>
              <w:ind w:left="146" w:right="25" w:hanging="96"/>
              <w:rPr>
                <w:sz w:val="16"/>
              </w:rPr>
            </w:pPr>
            <w:r>
              <w:rPr>
                <w:spacing w:val="-4"/>
                <w:sz w:val="16"/>
              </w:rPr>
              <w:t>Постав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щик</w:t>
            </w:r>
            <w:proofErr w:type="spellEnd"/>
          </w:p>
        </w:tc>
        <w:tc>
          <w:tcPr>
            <w:tcW w:w="853" w:type="dxa"/>
            <w:vMerge w:val="restart"/>
          </w:tcPr>
          <w:p w14:paraId="1ED41E04" w14:textId="77777777" w:rsidR="00DB674C" w:rsidRDefault="003D7DCD">
            <w:pPr>
              <w:pStyle w:val="TableParagraph"/>
              <w:ind w:left="32" w:right="-15" w:hanging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Количество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поступивше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гопродукт</w:t>
            </w:r>
            <w:proofErr w:type="gramStart"/>
            <w:r>
              <w:rPr>
                <w:spacing w:val="-2"/>
                <w:sz w:val="16"/>
              </w:rPr>
              <w:t>а</w:t>
            </w:r>
            <w:proofErr w:type="spellEnd"/>
            <w:r>
              <w:rPr>
                <w:spacing w:val="-2"/>
                <w:sz w:val="16"/>
              </w:rPr>
              <w:t>(</w:t>
            </w:r>
            <w:proofErr w:type="gram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кг,литрах,ш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т)</w:t>
            </w:r>
          </w:p>
        </w:tc>
        <w:tc>
          <w:tcPr>
            <w:tcW w:w="1386" w:type="dxa"/>
            <w:tcBorders>
              <w:bottom w:val="nil"/>
            </w:tcBorders>
          </w:tcPr>
          <w:p w14:paraId="4A904643" w14:textId="77777777" w:rsidR="00DB674C" w:rsidRDefault="003D7DCD">
            <w:pPr>
              <w:pStyle w:val="TableParagraph"/>
              <w:spacing w:before="28" w:line="300" w:lineRule="auto"/>
              <w:ind w:left="20" w:right="-15" w:hanging="15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Номердокумента</w:t>
            </w:r>
            <w:proofErr w:type="gramStart"/>
            <w:r>
              <w:rPr>
                <w:spacing w:val="-2"/>
                <w:sz w:val="16"/>
              </w:rPr>
              <w:t>,п</w:t>
            </w:r>
            <w:proofErr w:type="spellEnd"/>
            <w:proofErr w:type="gram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одтверждающегобез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опасностьпринятого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пищевогопродукта</w:t>
            </w:r>
            <w:proofErr w:type="spellEnd"/>
          </w:p>
        </w:tc>
        <w:tc>
          <w:tcPr>
            <w:tcW w:w="1276" w:type="dxa"/>
            <w:tcBorders>
              <w:bottom w:val="nil"/>
            </w:tcBorders>
          </w:tcPr>
          <w:p w14:paraId="1BE444C5" w14:textId="77777777" w:rsidR="00DB674C" w:rsidRDefault="003D7DCD">
            <w:pPr>
              <w:pStyle w:val="TableParagraph"/>
              <w:spacing w:before="23" w:line="295" w:lineRule="auto"/>
              <w:ind w:left="31" w:right="-15" w:firstLine="5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Результатыоргано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лептическойоценк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ипоступившего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продовольственно</w:t>
            </w:r>
            <w:proofErr w:type="spellEnd"/>
          </w:p>
        </w:tc>
        <w:tc>
          <w:tcPr>
            <w:tcW w:w="849" w:type="dxa"/>
            <w:vMerge w:val="restart"/>
          </w:tcPr>
          <w:p w14:paraId="1F2EF789" w14:textId="77777777" w:rsidR="00DB674C" w:rsidRDefault="003D7DCD">
            <w:pPr>
              <w:pStyle w:val="TableParagraph"/>
              <w:spacing w:before="23" w:line="295" w:lineRule="auto"/>
              <w:ind w:left="110" w:right="66" w:hanging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Условиях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ранения</w:t>
            </w:r>
            <w:proofErr w:type="gramStart"/>
            <w:r>
              <w:rPr>
                <w:spacing w:val="-2"/>
                <w:sz w:val="16"/>
              </w:rPr>
              <w:t>,к</w:t>
            </w:r>
            <w:proofErr w:type="spellEnd"/>
            <w:proofErr w:type="gram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онечныйс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рок</w:t>
            </w:r>
          </w:p>
          <w:p w14:paraId="67DAFE8F" w14:textId="77777777" w:rsidR="00DB674C" w:rsidRDefault="003D7DCD">
            <w:pPr>
              <w:pStyle w:val="TableParagraph"/>
              <w:spacing w:before="2"/>
              <w:ind w:lef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реализации</w:t>
            </w:r>
          </w:p>
        </w:tc>
        <w:tc>
          <w:tcPr>
            <w:tcW w:w="705" w:type="dxa"/>
            <w:vMerge w:val="restart"/>
          </w:tcPr>
          <w:p w14:paraId="5764B234" w14:textId="77777777" w:rsidR="00DB674C" w:rsidRDefault="003D7DCD">
            <w:pPr>
              <w:pStyle w:val="TableParagraph"/>
              <w:spacing w:line="237" w:lineRule="auto"/>
              <w:ind w:left="86" w:right="4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Датаича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  <w:p w14:paraId="4D155134" w14:textId="77777777" w:rsidR="00DB674C" w:rsidRDefault="003D7DCD">
            <w:pPr>
              <w:pStyle w:val="TableParagraph"/>
              <w:ind w:left="24" w:right="-29"/>
              <w:jc w:val="center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фактическ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ойреализа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ции</w:t>
            </w:r>
            <w:proofErr w:type="spellEnd"/>
          </w:p>
        </w:tc>
        <w:tc>
          <w:tcPr>
            <w:tcW w:w="709" w:type="dxa"/>
            <w:vMerge w:val="restart"/>
          </w:tcPr>
          <w:p w14:paraId="45D90956" w14:textId="77777777" w:rsidR="00DB674C" w:rsidRDefault="003D7DCD">
            <w:pPr>
              <w:pStyle w:val="TableParagraph"/>
              <w:spacing w:before="33" w:line="295" w:lineRule="auto"/>
              <w:ind w:left="83" w:right="3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Подпись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ответст</w:t>
            </w:r>
            <w:proofErr w:type="spellEnd"/>
            <w:r>
              <w:rPr>
                <w:spacing w:val="-2"/>
                <w:sz w:val="16"/>
              </w:rPr>
              <w:t>-</w:t>
            </w:r>
          </w:p>
          <w:p w14:paraId="32481317" w14:textId="77777777" w:rsidR="00DB674C" w:rsidRDefault="003D7DCD">
            <w:pPr>
              <w:pStyle w:val="TableParagraph"/>
              <w:spacing w:line="256" w:lineRule="auto"/>
              <w:ind w:left="107" w:right="5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лица</w:t>
            </w:r>
          </w:p>
        </w:tc>
        <w:tc>
          <w:tcPr>
            <w:tcW w:w="498" w:type="dxa"/>
            <w:vMerge w:val="restart"/>
          </w:tcPr>
          <w:p w14:paraId="121133F2" w14:textId="77777777" w:rsidR="00DB674C" w:rsidRDefault="003D7DCD">
            <w:pPr>
              <w:pStyle w:val="TableParagraph"/>
              <w:spacing w:line="237" w:lineRule="auto"/>
              <w:ind w:left="70" w:hanging="34"/>
              <w:rPr>
                <w:sz w:val="16"/>
              </w:rPr>
            </w:pPr>
            <w:r>
              <w:rPr>
                <w:spacing w:val="-4"/>
                <w:sz w:val="16"/>
              </w:rPr>
              <w:t>Приме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чание</w:t>
            </w:r>
            <w:proofErr w:type="spellEnd"/>
          </w:p>
        </w:tc>
      </w:tr>
      <w:tr w:rsidR="00DB674C" w14:paraId="6570D569" w14:textId="77777777">
        <w:trPr>
          <w:trHeight w:val="331"/>
        </w:trPr>
        <w:tc>
          <w:tcPr>
            <w:tcW w:w="994" w:type="dxa"/>
            <w:vMerge/>
            <w:tcBorders>
              <w:top w:val="nil"/>
            </w:tcBorders>
          </w:tcPr>
          <w:p w14:paraId="332FCC0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BB36D9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D80A23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ADBAF5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8E329A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2DC28FB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C1120D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582600D8" w14:textId="77777777" w:rsidR="00DB674C" w:rsidRDefault="003D7DCD">
            <w:pPr>
              <w:pStyle w:val="TableParagraph"/>
              <w:spacing w:before="136" w:line="174" w:lineRule="exact"/>
              <w:ind w:left="31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(</w:t>
            </w:r>
            <w:proofErr w:type="spellStart"/>
            <w:r>
              <w:rPr>
                <w:spacing w:val="-2"/>
                <w:sz w:val="16"/>
              </w:rPr>
              <w:t>декларацияо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4FB3A68" w14:textId="77777777" w:rsidR="00DB674C" w:rsidRDefault="003D7DCD">
            <w:pPr>
              <w:pStyle w:val="TableParagraph"/>
              <w:spacing w:before="117"/>
              <w:ind w:left="39" w:right="4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госырьяи</w:t>
            </w:r>
            <w:proofErr w:type="spellEnd"/>
          </w:p>
        </w:tc>
        <w:tc>
          <w:tcPr>
            <w:tcW w:w="849" w:type="dxa"/>
            <w:vMerge/>
            <w:tcBorders>
              <w:top w:val="nil"/>
            </w:tcBorders>
          </w:tcPr>
          <w:p w14:paraId="74FC7CB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54AAAD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C88D2E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14:paraId="580F7E65" w14:textId="77777777" w:rsidR="00DB674C" w:rsidRDefault="00DB674C">
            <w:pPr>
              <w:rPr>
                <w:sz w:val="2"/>
                <w:szCs w:val="2"/>
              </w:rPr>
            </w:pPr>
          </w:p>
        </w:tc>
      </w:tr>
      <w:tr w:rsidR="00DB674C" w14:paraId="76A75B8A" w14:textId="77777777">
        <w:trPr>
          <w:trHeight w:val="215"/>
        </w:trPr>
        <w:tc>
          <w:tcPr>
            <w:tcW w:w="994" w:type="dxa"/>
            <w:vMerge/>
            <w:tcBorders>
              <w:top w:val="nil"/>
            </w:tcBorders>
          </w:tcPr>
          <w:p w14:paraId="34B80C7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3C3EE1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E923B5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AFBD8B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AB5C95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4AF9AE7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7A6532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72D21101" w14:textId="77777777" w:rsidR="00DB674C" w:rsidRDefault="003D7DCD">
            <w:pPr>
              <w:pStyle w:val="TableParagraph"/>
              <w:spacing w:before="21" w:line="174" w:lineRule="exact"/>
              <w:ind w:left="31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соответствии,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FE358E2" w14:textId="77777777" w:rsidR="00DB674C" w:rsidRDefault="003D7DCD">
            <w:pPr>
              <w:pStyle w:val="TableParagraph"/>
              <w:spacing w:before="2"/>
              <w:ind w:left="39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пищевых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4FD5CA5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7BF54C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224177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14:paraId="1DA5A493" w14:textId="77777777" w:rsidR="00DB674C" w:rsidRDefault="00DB674C">
            <w:pPr>
              <w:rPr>
                <w:sz w:val="2"/>
                <w:szCs w:val="2"/>
              </w:rPr>
            </w:pPr>
          </w:p>
        </w:tc>
      </w:tr>
      <w:tr w:rsidR="00DB674C" w14:paraId="5DE30462" w14:textId="77777777">
        <w:trPr>
          <w:trHeight w:val="237"/>
        </w:trPr>
        <w:tc>
          <w:tcPr>
            <w:tcW w:w="994" w:type="dxa"/>
            <w:vMerge/>
            <w:tcBorders>
              <w:top w:val="nil"/>
            </w:tcBorders>
          </w:tcPr>
          <w:p w14:paraId="0D6FA98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FC88022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9E8602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2BCD2A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0E9B2B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40793DB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64096C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76E52436" w14:textId="77777777" w:rsidR="00DB674C" w:rsidRDefault="003D7DCD">
            <w:pPr>
              <w:pStyle w:val="TableParagraph"/>
              <w:spacing w:before="31"/>
              <w:ind w:left="31" w:right="1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свидетельствоо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FAB163D" w14:textId="77777777" w:rsidR="00DB674C" w:rsidRDefault="003D7DCD">
            <w:pPr>
              <w:pStyle w:val="TableParagraph"/>
              <w:spacing w:before="2"/>
              <w:ind w:left="39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продуктов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71810E4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7F0DBE1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4D43565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14:paraId="2B5458E5" w14:textId="77777777" w:rsidR="00DB674C" w:rsidRDefault="00DB674C">
            <w:pPr>
              <w:rPr>
                <w:sz w:val="2"/>
                <w:szCs w:val="2"/>
              </w:rPr>
            </w:pPr>
          </w:p>
        </w:tc>
      </w:tr>
      <w:tr w:rsidR="00DB674C" w14:paraId="4C89F713" w14:textId="77777777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14:paraId="692C107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A80C8D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9A707D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7E40A5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26C5EA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5278F4D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5563F8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58CF6924" w14:textId="77777777" w:rsidR="00DB674C" w:rsidRDefault="003D7DCD">
            <w:pPr>
              <w:pStyle w:val="TableParagraph"/>
              <w:spacing w:before="14"/>
              <w:ind w:left="31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государственной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8018124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CC40D9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684AD0BE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1936F64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14:paraId="6C928876" w14:textId="77777777" w:rsidR="00DB674C" w:rsidRDefault="00DB674C">
            <w:pPr>
              <w:rPr>
                <w:sz w:val="2"/>
                <w:szCs w:val="2"/>
              </w:rPr>
            </w:pPr>
          </w:p>
        </w:tc>
      </w:tr>
      <w:tr w:rsidR="00DB674C" w14:paraId="6E37025E" w14:textId="77777777">
        <w:trPr>
          <w:trHeight w:val="217"/>
        </w:trPr>
        <w:tc>
          <w:tcPr>
            <w:tcW w:w="994" w:type="dxa"/>
            <w:vMerge/>
            <w:tcBorders>
              <w:top w:val="nil"/>
            </w:tcBorders>
          </w:tcPr>
          <w:p w14:paraId="63D8766E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24454B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271F86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95227D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FCF06A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643DDF5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4AE2E2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192D5953" w14:textId="77777777" w:rsidR="00DB674C" w:rsidRDefault="003D7DCD">
            <w:pPr>
              <w:pStyle w:val="TableParagraph"/>
              <w:spacing w:before="14" w:line="184" w:lineRule="exact"/>
              <w:ind w:left="31" w:right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регистрации,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BC87FBE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5D99DE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88A6BF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115D01E2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14:paraId="381DE716" w14:textId="77777777" w:rsidR="00DB674C" w:rsidRDefault="00DB674C">
            <w:pPr>
              <w:rPr>
                <w:sz w:val="2"/>
                <w:szCs w:val="2"/>
              </w:rPr>
            </w:pPr>
          </w:p>
        </w:tc>
      </w:tr>
      <w:tr w:rsidR="00DB674C" w14:paraId="5325F3E0" w14:textId="77777777">
        <w:trPr>
          <w:trHeight w:val="217"/>
        </w:trPr>
        <w:tc>
          <w:tcPr>
            <w:tcW w:w="994" w:type="dxa"/>
            <w:vMerge/>
            <w:tcBorders>
              <w:top w:val="nil"/>
            </w:tcBorders>
          </w:tcPr>
          <w:p w14:paraId="4F62C60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B53304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170607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F32CB4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AACD57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6385B69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BBB2EA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76F8938D" w14:textId="77777777" w:rsidR="00DB674C" w:rsidRDefault="003D7DCD">
            <w:pPr>
              <w:pStyle w:val="TableParagraph"/>
              <w:spacing w:before="12"/>
              <w:ind w:left="31" w:right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документы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94189D9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2522CF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593BF1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017D55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14:paraId="3D61271A" w14:textId="77777777" w:rsidR="00DB674C" w:rsidRDefault="00DB674C">
            <w:pPr>
              <w:rPr>
                <w:sz w:val="2"/>
                <w:szCs w:val="2"/>
              </w:rPr>
            </w:pPr>
          </w:p>
        </w:tc>
      </w:tr>
      <w:tr w:rsidR="00DB674C" w14:paraId="38F18F3B" w14:textId="77777777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14:paraId="7209B3A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93D573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146F10E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99A8279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78C346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78C2073C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69C8A1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7E6BB4E1" w14:textId="77777777" w:rsidR="00DB674C" w:rsidRDefault="003D7DCD">
            <w:pPr>
              <w:pStyle w:val="TableParagraph"/>
              <w:spacing w:before="14"/>
              <w:ind w:left="31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результатам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50711FB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B496F92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B4A266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76AF384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14:paraId="3B0E9186" w14:textId="77777777" w:rsidR="00DB674C" w:rsidRDefault="00DB674C">
            <w:pPr>
              <w:rPr>
                <w:sz w:val="2"/>
                <w:szCs w:val="2"/>
              </w:rPr>
            </w:pPr>
          </w:p>
        </w:tc>
      </w:tr>
      <w:tr w:rsidR="00DB674C" w14:paraId="4E21BC1A" w14:textId="77777777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14:paraId="2610A43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778033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220CBF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F3CD0C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B21BE7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789545E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1A7AB3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686090BB" w14:textId="77777777" w:rsidR="00DB674C" w:rsidRDefault="003D7DCD">
            <w:pPr>
              <w:pStyle w:val="TableParagraph"/>
              <w:spacing w:before="14"/>
              <w:ind w:left="31" w:righ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ветеринарно-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B9D4CC5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C96FE8E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7B0510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122118F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14:paraId="1AC68D26" w14:textId="77777777" w:rsidR="00DB674C" w:rsidRDefault="00DB674C">
            <w:pPr>
              <w:rPr>
                <w:sz w:val="2"/>
                <w:szCs w:val="2"/>
              </w:rPr>
            </w:pPr>
          </w:p>
        </w:tc>
      </w:tr>
      <w:tr w:rsidR="00DB674C" w14:paraId="6D7AB967" w14:textId="77777777">
        <w:trPr>
          <w:trHeight w:val="218"/>
        </w:trPr>
        <w:tc>
          <w:tcPr>
            <w:tcW w:w="994" w:type="dxa"/>
            <w:vMerge/>
            <w:tcBorders>
              <w:top w:val="nil"/>
            </w:tcBorders>
          </w:tcPr>
          <w:p w14:paraId="7F3A0E5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1459BE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67A43C9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B87344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CEDAC3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04F374F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ADC200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39C5414C" w14:textId="77777777" w:rsidR="00DB674C" w:rsidRDefault="003D7DCD">
            <w:pPr>
              <w:pStyle w:val="TableParagraph"/>
              <w:spacing w:before="14"/>
              <w:ind w:left="31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санитарной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F66E683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9A60AA2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1F2909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11A0C87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14:paraId="60385DFE" w14:textId="77777777" w:rsidR="00DB674C" w:rsidRDefault="00DB674C">
            <w:pPr>
              <w:rPr>
                <w:sz w:val="2"/>
                <w:szCs w:val="2"/>
              </w:rPr>
            </w:pPr>
          </w:p>
        </w:tc>
      </w:tr>
      <w:tr w:rsidR="00DB674C" w14:paraId="399826EE" w14:textId="77777777">
        <w:trPr>
          <w:trHeight w:val="214"/>
        </w:trPr>
        <w:tc>
          <w:tcPr>
            <w:tcW w:w="994" w:type="dxa"/>
            <w:vMerge/>
            <w:tcBorders>
              <w:top w:val="nil"/>
            </w:tcBorders>
          </w:tcPr>
          <w:p w14:paraId="1827A659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425569C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77873F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304B32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659A76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14:paraId="2877D1C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7B8152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tcBorders>
              <w:top w:val="nil"/>
            </w:tcBorders>
          </w:tcPr>
          <w:p w14:paraId="0C0FC8FE" w14:textId="77777777" w:rsidR="00DB674C" w:rsidRDefault="003D7DCD">
            <w:pPr>
              <w:pStyle w:val="TableParagraph"/>
              <w:spacing w:before="12" w:line="182" w:lineRule="exact"/>
              <w:ind w:left="31" w:right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экспертизы)</w:t>
            </w:r>
          </w:p>
        </w:tc>
        <w:tc>
          <w:tcPr>
            <w:tcW w:w="1276" w:type="dxa"/>
            <w:tcBorders>
              <w:top w:val="nil"/>
            </w:tcBorders>
          </w:tcPr>
          <w:p w14:paraId="549E739E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DC648D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AE5552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B003BA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14:paraId="02FCDC32" w14:textId="77777777" w:rsidR="00DB674C" w:rsidRDefault="00DB674C">
            <w:pPr>
              <w:rPr>
                <w:sz w:val="2"/>
                <w:szCs w:val="2"/>
              </w:rPr>
            </w:pPr>
          </w:p>
        </w:tc>
      </w:tr>
      <w:tr w:rsidR="00DB674C" w14:paraId="57F134D5" w14:textId="77777777">
        <w:trPr>
          <w:trHeight w:val="186"/>
        </w:trPr>
        <w:tc>
          <w:tcPr>
            <w:tcW w:w="994" w:type="dxa"/>
          </w:tcPr>
          <w:p w14:paraId="1D1A5E38" w14:textId="77777777" w:rsidR="00DB674C" w:rsidRDefault="003D7DCD">
            <w:pPr>
              <w:pStyle w:val="TableParagraph"/>
              <w:spacing w:line="167" w:lineRule="exact"/>
              <w:ind w:left="2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6" w:type="dxa"/>
          </w:tcPr>
          <w:p w14:paraId="179D4816" w14:textId="77777777" w:rsidR="00DB674C" w:rsidRDefault="003D7DCD">
            <w:pPr>
              <w:pStyle w:val="TableParagraph"/>
              <w:spacing w:line="167" w:lineRule="exact"/>
              <w:ind w:left="29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0" w:type="dxa"/>
          </w:tcPr>
          <w:p w14:paraId="07E3413F" w14:textId="77777777" w:rsidR="00DB674C" w:rsidRDefault="003D7DCD">
            <w:pPr>
              <w:pStyle w:val="TableParagraph"/>
              <w:spacing w:line="167" w:lineRule="exact"/>
              <w:ind w:left="2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49" w:type="dxa"/>
          </w:tcPr>
          <w:p w14:paraId="344ACBC7" w14:textId="77777777" w:rsidR="00DB674C" w:rsidRDefault="003D7DCD">
            <w:pPr>
              <w:pStyle w:val="TableParagraph"/>
              <w:spacing w:line="167" w:lineRule="exact"/>
              <w:ind w:left="34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66" w:type="dxa"/>
          </w:tcPr>
          <w:p w14:paraId="34786C7B" w14:textId="77777777" w:rsidR="00DB674C" w:rsidRDefault="003D7DCD">
            <w:pPr>
              <w:pStyle w:val="TableParagraph"/>
              <w:spacing w:line="167" w:lineRule="exact"/>
              <w:ind w:left="29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65" w:type="dxa"/>
          </w:tcPr>
          <w:p w14:paraId="0AE686B3" w14:textId="77777777" w:rsidR="00DB674C" w:rsidRDefault="003D7DCD">
            <w:pPr>
              <w:pStyle w:val="TableParagraph"/>
              <w:spacing w:line="167" w:lineRule="exact"/>
              <w:ind w:left="2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853" w:type="dxa"/>
          </w:tcPr>
          <w:p w14:paraId="48CA369A" w14:textId="77777777" w:rsidR="00DB674C" w:rsidRDefault="003D7DCD">
            <w:pPr>
              <w:pStyle w:val="TableParagraph"/>
              <w:spacing w:line="167" w:lineRule="exact"/>
              <w:ind w:left="3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386" w:type="dxa"/>
          </w:tcPr>
          <w:p w14:paraId="109D86EB" w14:textId="77777777" w:rsidR="00DB674C" w:rsidRDefault="003D7DCD">
            <w:pPr>
              <w:pStyle w:val="TableParagraph"/>
              <w:spacing w:line="167" w:lineRule="exact"/>
              <w:ind w:left="3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276" w:type="dxa"/>
          </w:tcPr>
          <w:p w14:paraId="064D981A" w14:textId="77777777" w:rsidR="00DB674C" w:rsidRDefault="003D7DCD">
            <w:pPr>
              <w:pStyle w:val="TableParagraph"/>
              <w:spacing w:line="167" w:lineRule="exact"/>
              <w:ind w:lef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849" w:type="dxa"/>
          </w:tcPr>
          <w:p w14:paraId="69D0CFCB" w14:textId="77777777" w:rsidR="00DB674C" w:rsidRDefault="003D7DCD">
            <w:pPr>
              <w:pStyle w:val="TableParagraph"/>
              <w:spacing w:line="167" w:lineRule="exact"/>
              <w:ind w:left="3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705" w:type="dxa"/>
          </w:tcPr>
          <w:p w14:paraId="0AC0A15A" w14:textId="77777777" w:rsidR="00DB674C" w:rsidRDefault="003D7DCD">
            <w:pPr>
              <w:pStyle w:val="TableParagraph"/>
              <w:spacing w:line="167" w:lineRule="exact"/>
              <w:ind w:left="87" w:right="4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709" w:type="dxa"/>
          </w:tcPr>
          <w:p w14:paraId="1AFA9DD0" w14:textId="77777777" w:rsidR="00DB674C" w:rsidRDefault="003D7DCD">
            <w:pPr>
              <w:pStyle w:val="TableParagraph"/>
              <w:spacing w:line="167" w:lineRule="exact"/>
              <w:ind w:left="4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98" w:type="dxa"/>
          </w:tcPr>
          <w:p w14:paraId="1B84FD2C" w14:textId="77777777" w:rsidR="00DB674C" w:rsidRDefault="003D7DCD">
            <w:pPr>
              <w:pStyle w:val="TableParagraph"/>
              <w:spacing w:line="167" w:lineRule="exact"/>
              <w:ind w:left="185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</w:tr>
      <w:tr w:rsidR="00DB674C" w14:paraId="711D2A68" w14:textId="77777777">
        <w:trPr>
          <w:trHeight w:val="335"/>
        </w:trPr>
        <w:tc>
          <w:tcPr>
            <w:tcW w:w="994" w:type="dxa"/>
          </w:tcPr>
          <w:p w14:paraId="5B84C3E4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0F5BECFB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14:paraId="549F02EB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14:paraId="733FD1E0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72637CC7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6DB6C89D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</w:tcPr>
          <w:p w14:paraId="183B25A6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14:paraId="30201976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 w14:paraId="5A7D9AA2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14:paraId="1FA21FBB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14:paraId="29A80B79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14:paraId="2ECCDFD3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498" w:type="dxa"/>
          </w:tcPr>
          <w:p w14:paraId="04B36458" w14:textId="77777777" w:rsidR="00DB674C" w:rsidRDefault="00DB674C">
            <w:pPr>
              <w:pStyle w:val="TableParagraph"/>
              <w:rPr>
                <w:sz w:val="16"/>
              </w:rPr>
            </w:pPr>
          </w:p>
        </w:tc>
      </w:tr>
      <w:tr w:rsidR="00DB674C" w14:paraId="34AB9418" w14:textId="77777777">
        <w:trPr>
          <w:trHeight w:val="340"/>
        </w:trPr>
        <w:tc>
          <w:tcPr>
            <w:tcW w:w="994" w:type="dxa"/>
          </w:tcPr>
          <w:p w14:paraId="06F0B898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5BE64668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14:paraId="2C27DD8C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14:paraId="106B0E91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761A87D2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72D97780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</w:tcPr>
          <w:p w14:paraId="1BCA5F37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14:paraId="3DB3823E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 w14:paraId="2A986662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14:paraId="339C799F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14:paraId="14F28F33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14:paraId="386C411D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498" w:type="dxa"/>
          </w:tcPr>
          <w:p w14:paraId="2C0AC81C" w14:textId="77777777" w:rsidR="00DB674C" w:rsidRDefault="00DB674C">
            <w:pPr>
              <w:pStyle w:val="TableParagraph"/>
              <w:rPr>
                <w:sz w:val="16"/>
              </w:rPr>
            </w:pPr>
          </w:p>
        </w:tc>
      </w:tr>
      <w:tr w:rsidR="00DB674C" w14:paraId="0187A9CA" w14:textId="77777777">
        <w:trPr>
          <w:trHeight w:val="335"/>
        </w:trPr>
        <w:tc>
          <w:tcPr>
            <w:tcW w:w="994" w:type="dxa"/>
          </w:tcPr>
          <w:p w14:paraId="355D1FDB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509BE4CE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14:paraId="07A5A149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14:paraId="782916F4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14:paraId="5B6279A3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14:paraId="6BE14ABD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</w:tcPr>
          <w:p w14:paraId="3CFD1D69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14:paraId="555E1C96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 w14:paraId="167B7F5C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14:paraId="1AD1B03C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14:paraId="7962B008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</w:tcPr>
          <w:p w14:paraId="5A0812A0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498" w:type="dxa"/>
          </w:tcPr>
          <w:p w14:paraId="02BF5760" w14:textId="77777777" w:rsidR="00DB674C" w:rsidRDefault="00DB674C">
            <w:pPr>
              <w:pStyle w:val="TableParagraph"/>
              <w:rPr>
                <w:sz w:val="16"/>
              </w:rPr>
            </w:pPr>
          </w:p>
        </w:tc>
      </w:tr>
    </w:tbl>
    <w:p w14:paraId="4C89486E" w14:textId="77777777" w:rsidR="00DB674C" w:rsidRDefault="00DB674C">
      <w:pPr>
        <w:pStyle w:val="TableParagraph"/>
        <w:rPr>
          <w:sz w:val="16"/>
        </w:rPr>
        <w:sectPr w:rsidR="00DB674C">
          <w:pgSz w:w="11900" w:h="16850"/>
          <w:pgMar w:top="1000" w:right="283" w:bottom="280" w:left="283" w:header="720" w:footer="720" w:gutter="0"/>
          <w:cols w:space="720"/>
        </w:sectPr>
      </w:pPr>
    </w:p>
    <w:p w14:paraId="49AC8E94" w14:textId="77777777" w:rsidR="00DB674C" w:rsidRDefault="003D7DCD">
      <w:pPr>
        <w:pStyle w:val="2"/>
        <w:ind w:right="593"/>
      </w:pPr>
      <w:bookmarkStart w:id="15" w:name="Приложение_2"/>
      <w:bookmarkEnd w:id="15"/>
      <w:r>
        <w:t>Приложение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14:paraId="7BE69CB4" w14:textId="77777777" w:rsidR="00DB674C" w:rsidRDefault="003D7DCD">
      <w:pPr>
        <w:pStyle w:val="a3"/>
        <w:spacing w:line="272" w:lineRule="exact"/>
        <w:ind w:left="1380" w:right="603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59169688" w14:textId="77777777" w:rsidR="00DB674C" w:rsidRDefault="003D7DCD">
      <w:pPr>
        <w:pStyle w:val="a3"/>
        <w:spacing w:before="2"/>
        <w:ind w:left="1380" w:right="606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5299C409" w14:textId="77777777" w:rsidR="00DB674C" w:rsidRDefault="003D7DCD">
      <w:pPr>
        <w:spacing w:before="234"/>
        <w:ind w:left="273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Режим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питания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зависимости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от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длительности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пребывания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детей</w:t>
      </w:r>
      <w:r>
        <w:rPr>
          <w:rFonts w:ascii="Calibri" w:hAnsi="Calibri"/>
          <w:b/>
          <w:spacing w:val="-10"/>
          <w:sz w:val="28"/>
        </w:rPr>
        <w:t xml:space="preserve"> в</w:t>
      </w:r>
    </w:p>
    <w:p w14:paraId="700264EF" w14:textId="77777777" w:rsidR="00DB674C" w:rsidRDefault="003D7DCD">
      <w:pPr>
        <w:spacing w:before="52"/>
        <w:ind w:left="1864" w:right="1274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детском</w:t>
      </w:r>
      <w:r>
        <w:rPr>
          <w:rFonts w:ascii="Calibri" w:hAnsi="Calibri"/>
          <w:b/>
          <w:spacing w:val="-12"/>
          <w:sz w:val="28"/>
        </w:rPr>
        <w:t xml:space="preserve"> </w:t>
      </w:r>
      <w:r>
        <w:rPr>
          <w:rFonts w:ascii="Calibri" w:hAnsi="Calibri"/>
          <w:b/>
          <w:spacing w:val="-4"/>
          <w:sz w:val="28"/>
        </w:rPr>
        <w:t>саду</w:t>
      </w:r>
    </w:p>
    <w:p w14:paraId="26E71299" w14:textId="77777777" w:rsidR="00DB674C" w:rsidRDefault="00DB674C">
      <w:pPr>
        <w:pStyle w:val="a3"/>
        <w:spacing w:before="242"/>
        <w:ind w:left="0"/>
        <w:rPr>
          <w:rFonts w:ascii="Calibri"/>
          <w:b/>
          <w:sz w:val="20"/>
        </w:rPr>
      </w:pPr>
    </w:p>
    <w:tbl>
      <w:tblPr>
        <w:tblW w:w="7372" w:type="dxa"/>
        <w:tblInd w:w="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4"/>
        <w:gridCol w:w="2459"/>
        <w:gridCol w:w="2459"/>
      </w:tblGrid>
      <w:tr w:rsidR="00DB674C" w14:paraId="5338E923" w14:textId="77777777">
        <w:trPr>
          <w:gridAfter w:val="2"/>
          <w:wAfter w:w="4918" w:type="dxa"/>
          <w:trHeight w:val="551"/>
        </w:trPr>
        <w:tc>
          <w:tcPr>
            <w:tcW w:w="2454" w:type="dxa"/>
            <w:vMerge w:val="restart"/>
          </w:tcPr>
          <w:p w14:paraId="09C12F1C" w14:textId="77777777" w:rsidR="00DB674C" w:rsidRDefault="003D7DCD">
            <w:pPr>
              <w:pStyle w:val="TableParagraph"/>
              <w:spacing w:before="27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приемапищи</w:t>
            </w:r>
            <w:proofErr w:type="spellEnd"/>
          </w:p>
        </w:tc>
      </w:tr>
      <w:tr w:rsidR="00DB674C" w14:paraId="06A8ECE0" w14:textId="77777777">
        <w:trPr>
          <w:gridAfter w:val="1"/>
          <w:wAfter w:w="2459" w:type="dxa"/>
          <w:trHeight w:val="273"/>
        </w:trPr>
        <w:tc>
          <w:tcPr>
            <w:tcW w:w="2454" w:type="dxa"/>
            <w:vMerge/>
            <w:tcBorders>
              <w:top w:val="nil"/>
            </w:tcBorders>
          </w:tcPr>
          <w:p w14:paraId="4954C4B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</w:tcPr>
          <w:p w14:paraId="540CB5D7" w14:textId="77777777" w:rsidR="00DB674C" w:rsidRDefault="003D7DCD">
            <w:pPr>
              <w:pStyle w:val="TableParagraph"/>
              <w:spacing w:line="254" w:lineRule="exact"/>
              <w:ind w:left="2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</w:t>
            </w:r>
            <w:r>
              <w:rPr>
                <w:b/>
                <w:spacing w:val="-2"/>
                <w:sz w:val="24"/>
              </w:rPr>
              <w:t>10часов</w:t>
            </w:r>
          </w:p>
        </w:tc>
      </w:tr>
      <w:tr w:rsidR="00DB674C" w14:paraId="06E0D07D" w14:textId="77777777">
        <w:trPr>
          <w:gridAfter w:val="1"/>
          <w:wAfter w:w="2459" w:type="dxa"/>
          <w:trHeight w:val="278"/>
        </w:trPr>
        <w:tc>
          <w:tcPr>
            <w:tcW w:w="2454" w:type="dxa"/>
          </w:tcPr>
          <w:p w14:paraId="1993F2D8" w14:textId="77777777" w:rsidR="00DB674C" w:rsidRDefault="003D7DC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2459" w:type="dxa"/>
          </w:tcPr>
          <w:p w14:paraId="5BD7F50D" w14:textId="77777777" w:rsidR="00DB674C" w:rsidRDefault="003D7DCD">
            <w:pPr>
              <w:pStyle w:val="TableParagraph"/>
              <w:spacing w:line="258" w:lineRule="exact"/>
              <w:ind w:left="21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</w:tr>
      <w:tr w:rsidR="00DB674C" w14:paraId="4779F752" w14:textId="77777777">
        <w:trPr>
          <w:gridAfter w:val="1"/>
          <w:wAfter w:w="2459" w:type="dxa"/>
          <w:trHeight w:val="273"/>
        </w:trPr>
        <w:tc>
          <w:tcPr>
            <w:tcW w:w="2454" w:type="dxa"/>
          </w:tcPr>
          <w:p w14:paraId="79AAF9F0" w14:textId="77777777" w:rsidR="00DB674C" w:rsidRDefault="003D7DCD">
            <w:pPr>
              <w:pStyle w:val="TableParagraph"/>
              <w:spacing w:line="253" w:lineRule="exact"/>
              <w:ind w:left="1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10.30-11.00</w:t>
            </w:r>
          </w:p>
        </w:tc>
        <w:tc>
          <w:tcPr>
            <w:tcW w:w="2459" w:type="dxa"/>
          </w:tcPr>
          <w:p w14:paraId="2F4364AC" w14:textId="77777777" w:rsidR="00DB674C" w:rsidRDefault="003D7DCD">
            <w:pPr>
              <w:pStyle w:val="TableParagraph"/>
              <w:spacing w:line="253" w:lineRule="exact"/>
              <w:ind w:left="21" w:right="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второйзавтрак</w:t>
            </w:r>
            <w:proofErr w:type="spellEnd"/>
          </w:p>
        </w:tc>
      </w:tr>
      <w:tr w:rsidR="00DB674C" w14:paraId="4AC56155" w14:textId="77777777">
        <w:trPr>
          <w:gridAfter w:val="1"/>
          <w:wAfter w:w="2459" w:type="dxa"/>
          <w:trHeight w:val="277"/>
        </w:trPr>
        <w:tc>
          <w:tcPr>
            <w:tcW w:w="2454" w:type="dxa"/>
          </w:tcPr>
          <w:p w14:paraId="2D11E0A7" w14:textId="77777777" w:rsidR="00DB674C" w:rsidRDefault="003D7DCD">
            <w:pPr>
              <w:pStyle w:val="TableParagraph"/>
              <w:spacing w:line="258" w:lineRule="exact"/>
              <w:ind w:left="1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12.00-13.00</w:t>
            </w:r>
          </w:p>
        </w:tc>
        <w:tc>
          <w:tcPr>
            <w:tcW w:w="2459" w:type="dxa"/>
          </w:tcPr>
          <w:p w14:paraId="21E434AC" w14:textId="77777777" w:rsidR="00DB674C" w:rsidRDefault="003D7DCD">
            <w:pPr>
              <w:pStyle w:val="TableParagraph"/>
              <w:spacing w:line="258" w:lineRule="exact"/>
              <w:ind w:left="21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</w:tr>
      <w:tr w:rsidR="00DB674C" w14:paraId="0B9C5A88" w14:textId="77777777">
        <w:trPr>
          <w:gridAfter w:val="1"/>
          <w:wAfter w:w="2459" w:type="dxa"/>
          <w:trHeight w:val="241"/>
        </w:trPr>
        <w:tc>
          <w:tcPr>
            <w:tcW w:w="2454" w:type="dxa"/>
          </w:tcPr>
          <w:p w14:paraId="1133D239" w14:textId="77777777" w:rsidR="00DB674C" w:rsidRDefault="003D7DCD">
            <w:pPr>
              <w:pStyle w:val="TableParagraph"/>
              <w:spacing w:line="253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2459" w:type="dxa"/>
          </w:tcPr>
          <w:p w14:paraId="0C148E1B" w14:textId="77777777" w:rsidR="00DB674C" w:rsidRDefault="003D7DCD">
            <w:pPr>
              <w:pStyle w:val="TableParagraph"/>
              <w:spacing w:line="253" w:lineRule="exact"/>
              <w:ind w:left="2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</w:tr>
      <w:tr w:rsidR="00DB674C" w14:paraId="76E1321F" w14:textId="77777777">
        <w:trPr>
          <w:trHeight w:val="277"/>
        </w:trPr>
        <w:tc>
          <w:tcPr>
            <w:tcW w:w="2454" w:type="dxa"/>
          </w:tcPr>
          <w:p w14:paraId="0849DA24" w14:textId="77777777" w:rsidR="00DB674C" w:rsidRDefault="003D7DCD">
            <w:pPr>
              <w:pStyle w:val="TableParagraph"/>
              <w:spacing w:line="25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18.30</w:t>
            </w:r>
          </w:p>
        </w:tc>
        <w:tc>
          <w:tcPr>
            <w:tcW w:w="2459" w:type="dxa"/>
          </w:tcPr>
          <w:p w14:paraId="14425C8A" w14:textId="77777777" w:rsidR="00DB674C" w:rsidRDefault="003D7DC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59" w:type="dxa"/>
          </w:tcPr>
          <w:p w14:paraId="50E4DC38" w14:textId="77777777" w:rsidR="00DB674C" w:rsidRDefault="00DB674C">
            <w:pPr>
              <w:pStyle w:val="TableParagraph"/>
              <w:spacing w:line="254" w:lineRule="exact"/>
              <w:ind w:left="21" w:right="15"/>
              <w:jc w:val="center"/>
              <w:rPr>
                <w:b/>
                <w:sz w:val="24"/>
              </w:rPr>
            </w:pPr>
          </w:p>
        </w:tc>
      </w:tr>
      <w:tr w:rsidR="00DB674C" w14:paraId="4A19D555" w14:textId="77777777">
        <w:trPr>
          <w:trHeight w:val="273"/>
        </w:trPr>
        <w:tc>
          <w:tcPr>
            <w:tcW w:w="2454" w:type="dxa"/>
          </w:tcPr>
          <w:p w14:paraId="384CD10A" w14:textId="77777777" w:rsidR="00DB674C" w:rsidRDefault="003D7DCD">
            <w:pPr>
              <w:pStyle w:val="TableParagraph"/>
              <w:spacing w:line="254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21.00</w:t>
            </w:r>
          </w:p>
        </w:tc>
        <w:tc>
          <w:tcPr>
            <w:tcW w:w="2459" w:type="dxa"/>
          </w:tcPr>
          <w:p w14:paraId="75FC372F" w14:textId="77777777" w:rsidR="00DB674C" w:rsidRDefault="003D7DCD">
            <w:pPr>
              <w:pStyle w:val="TableParagraph"/>
              <w:spacing w:line="254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59" w:type="dxa"/>
          </w:tcPr>
          <w:p w14:paraId="67DDFC02" w14:textId="77777777" w:rsidR="00DB674C" w:rsidRDefault="00DB674C">
            <w:pPr>
              <w:pStyle w:val="TableParagraph"/>
              <w:spacing w:line="258" w:lineRule="exact"/>
              <w:ind w:left="21" w:right="9"/>
              <w:jc w:val="center"/>
              <w:rPr>
                <w:sz w:val="24"/>
              </w:rPr>
            </w:pPr>
          </w:p>
        </w:tc>
      </w:tr>
      <w:tr w:rsidR="00DB674C" w14:paraId="2C4DC94B" w14:textId="77777777">
        <w:trPr>
          <w:trHeight w:val="273"/>
        </w:trPr>
        <w:tc>
          <w:tcPr>
            <w:tcW w:w="2454" w:type="dxa"/>
          </w:tcPr>
          <w:p w14:paraId="5C19FA57" w14:textId="77777777" w:rsidR="00DB674C" w:rsidRDefault="00DB674C">
            <w:pPr>
              <w:pStyle w:val="TableParagraph"/>
              <w:spacing w:line="254" w:lineRule="exact"/>
              <w:ind w:left="14" w:right="5"/>
              <w:jc w:val="center"/>
              <w:rPr>
                <w:sz w:val="24"/>
              </w:rPr>
            </w:pPr>
          </w:p>
        </w:tc>
        <w:tc>
          <w:tcPr>
            <w:tcW w:w="2459" w:type="dxa"/>
          </w:tcPr>
          <w:p w14:paraId="6BA5BAFD" w14:textId="77777777" w:rsidR="00DB674C" w:rsidRDefault="00DB674C">
            <w:pPr>
              <w:pStyle w:val="TableParagraph"/>
              <w:spacing w:line="254" w:lineRule="exact"/>
              <w:ind w:left="21"/>
              <w:jc w:val="center"/>
              <w:rPr>
                <w:sz w:val="24"/>
              </w:rPr>
            </w:pPr>
          </w:p>
        </w:tc>
        <w:tc>
          <w:tcPr>
            <w:tcW w:w="2459" w:type="dxa"/>
          </w:tcPr>
          <w:p w14:paraId="50035E84" w14:textId="77777777" w:rsidR="00DB674C" w:rsidRDefault="00DB674C">
            <w:pPr>
              <w:pStyle w:val="TableParagraph"/>
              <w:spacing w:line="253" w:lineRule="exact"/>
              <w:ind w:left="21" w:right="13"/>
              <w:jc w:val="center"/>
              <w:rPr>
                <w:sz w:val="24"/>
              </w:rPr>
            </w:pPr>
          </w:p>
        </w:tc>
      </w:tr>
    </w:tbl>
    <w:p w14:paraId="3F3005D5" w14:textId="77777777" w:rsidR="00DB674C" w:rsidRDefault="00DB674C">
      <w:pPr>
        <w:pStyle w:val="TableParagraph"/>
        <w:spacing w:line="254" w:lineRule="exact"/>
        <w:jc w:val="center"/>
        <w:rPr>
          <w:sz w:val="24"/>
        </w:rPr>
        <w:sectPr w:rsidR="00DB674C">
          <w:pgSz w:w="11900" w:h="16850"/>
          <w:pgMar w:top="1060" w:right="283" w:bottom="280" w:left="283" w:header="720" w:footer="720" w:gutter="0"/>
          <w:cols w:space="720"/>
        </w:sectPr>
      </w:pPr>
    </w:p>
    <w:p w14:paraId="305C9013" w14:textId="77777777" w:rsidR="00DB674C" w:rsidRDefault="003D7DCD">
      <w:pPr>
        <w:pStyle w:val="2"/>
        <w:ind w:right="593"/>
      </w:pPr>
      <w:bookmarkStart w:id="16" w:name="Приложение3"/>
      <w:bookmarkEnd w:id="16"/>
      <w:r>
        <w:rPr>
          <w:spacing w:val="-2"/>
        </w:rPr>
        <w:t>Приложение3</w:t>
      </w:r>
    </w:p>
    <w:p w14:paraId="6A0FFE9E" w14:textId="77777777" w:rsidR="00DB674C" w:rsidRDefault="003D7DCD">
      <w:pPr>
        <w:pStyle w:val="a3"/>
        <w:spacing w:line="272" w:lineRule="exact"/>
        <w:ind w:left="1380" w:right="603"/>
        <w:jc w:val="right"/>
      </w:pPr>
      <w:r>
        <w:t>к</w:t>
      </w:r>
      <w:r>
        <w:rPr>
          <w:spacing w:val="1"/>
        </w:rPr>
        <w:t xml:space="preserve"> </w:t>
      </w:r>
      <w:r>
        <w:t>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02A7EBD0" w14:textId="77777777" w:rsidR="00DB674C" w:rsidRDefault="003D7DCD">
      <w:pPr>
        <w:pStyle w:val="a3"/>
        <w:spacing w:before="2"/>
        <w:ind w:left="1380" w:right="606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7F0E3A10" w14:textId="77777777" w:rsidR="00DB674C" w:rsidRDefault="00DB674C">
      <w:pPr>
        <w:pStyle w:val="a3"/>
        <w:spacing w:before="54"/>
        <w:ind w:left="0"/>
      </w:pPr>
    </w:p>
    <w:p w14:paraId="5FD67E29" w14:textId="77777777" w:rsidR="00DB674C" w:rsidRDefault="003D7DCD">
      <w:pPr>
        <w:ind w:left="51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Меню</w:t>
      </w:r>
      <w:r>
        <w:rPr>
          <w:rFonts w:ascii="Calibri" w:hAnsi="Calibri"/>
          <w:b/>
          <w:spacing w:val="-14"/>
          <w:sz w:val="28"/>
        </w:rPr>
        <w:t xml:space="preserve"> </w:t>
      </w:r>
      <w:r>
        <w:rPr>
          <w:rFonts w:ascii="Calibri" w:hAnsi="Calibri"/>
          <w:b/>
          <w:sz w:val="28"/>
        </w:rPr>
        <w:t>приготавливаемых</w:t>
      </w:r>
      <w:r>
        <w:rPr>
          <w:rFonts w:ascii="Calibri" w:hAnsi="Calibri"/>
          <w:b/>
          <w:spacing w:val="-11"/>
          <w:sz w:val="28"/>
        </w:rPr>
        <w:t xml:space="preserve"> </w:t>
      </w:r>
      <w:r>
        <w:rPr>
          <w:rFonts w:ascii="Calibri" w:hAnsi="Calibri"/>
          <w:b/>
          <w:spacing w:val="-4"/>
          <w:sz w:val="28"/>
        </w:rPr>
        <w:t>блюд</w:t>
      </w:r>
    </w:p>
    <w:p w14:paraId="42B2CF86" w14:textId="77777777" w:rsidR="00DB674C" w:rsidRDefault="00DB674C">
      <w:pPr>
        <w:pStyle w:val="a3"/>
        <w:spacing w:before="237" w:after="1"/>
        <w:ind w:left="0"/>
        <w:rPr>
          <w:rFonts w:ascii="Calibri"/>
          <w:b/>
          <w:sz w:val="20"/>
        </w:rPr>
      </w:pPr>
    </w:p>
    <w:tbl>
      <w:tblPr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1988"/>
        <w:gridCol w:w="869"/>
        <w:gridCol w:w="548"/>
        <w:gridCol w:w="653"/>
        <w:gridCol w:w="654"/>
        <w:gridCol w:w="1773"/>
        <w:gridCol w:w="1206"/>
      </w:tblGrid>
      <w:tr w:rsidR="00DB674C" w14:paraId="1414618D" w14:textId="77777777">
        <w:trPr>
          <w:trHeight w:val="710"/>
        </w:trPr>
        <w:tc>
          <w:tcPr>
            <w:tcW w:w="2137" w:type="dxa"/>
            <w:vMerge w:val="restart"/>
          </w:tcPr>
          <w:p w14:paraId="60D01F58" w14:textId="77777777" w:rsidR="00DB674C" w:rsidRDefault="00DB674C">
            <w:pPr>
              <w:pStyle w:val="TableParagraph"/>
              <w:spacing w:before="116"/>
              <w:rPr>
                <w:rFonts w:ascii="Calibri"/>
                <w:b/>
              </w:rPr>
            </w:pPr>
          </w:p>
          <w:p w14:paraId="2B4F60BE" w14:textId="77777777" w:rsidR="00DB674C" w:rsidRDefault="003D7DCD">
            <w:pPr>
              <w:pStyle w:val="TableParagraph"/>
              <w:ind w:left="427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Приемпищи</w:t>
            </w:r>
            <w:proofErr w:type="spellEnd"/>
          </w:p>
        </w:tc>
        <w:tc>
          <w:tcPr>
            <w:tcW w:w="1988" w:type="dxa"/>
            <w:vMerge w:val="restart"/>
          </w:tcPr>
          <w:p w14:paraId="1F3F1079" w14:textId="77777777" w:rsidR="00DB674C" w:rsidRDefault="003D7DCD">
            <w:pPr>
              <w:pStyle w:val="TableParagraph"/>
              <w:spacing w:before="262" w:line="237" w:lineRule="auto"/>
              <w:ind w:left="681" w:right="262" w:hanging="423"/>
              <w:rPr>
                <w:b/>
              </w:rPr>
            </w:pPr>
            <w:r>
              <w:rPr>
                <w:b/>
                <w:spacing w:val="-4"/>
              </w:rPr>
              <w:t xml:space="preserve">Наименование </w:t>
            </w:r>
            <w:r>
              <w:rPr>
                <w:b/>
                <w:spacing w:val="-2"/>
              </w:rPr>
              <w:t>блюда</w:t>
            </w:r>
          </w:p>
        </w:tc>
        <w:tc>
          <w:tcPr>
            <w:tcW w:w="869" w:type="dxa"/>
            <w:vMerge w:val="restart"/>
          </w:tcPr>
          <w:p w14:paraId="5167B551" w14:textId="77777777" w:rsidR="00DB674C" w:rsidRDefault="003D7DCD">
            <w:pPr>
              <w:pStyle w:val="TableParagraph"/>
              <w:spacing w:before="262" w:line="237" w:lineRule="auto"/>
              <w:ind w:left="119" w:right="127" w:firstLine="139"/>
              <w:rPr>
                <w:b/>
              </w:rPr>
            </w:pPr>
            <w:r>
              <w:rPr>
                <w:b/>
                <w:spacing w:val="-4"/>
              </w:rPr>
              <w:t>Вес блюда</w:t>
            </w:r>
          </w:p>
        </w:tc>
        <w:tc>
          <w:tcPr>
            <w:tcW w:w="1855" w:type="dxa"/>
            <w:gridSpan w:val="3"/>
          </w:tcPr>
          <w:p w14:paraId="12A3C995" w14:textId="77777777" w:rsidR="00DB674C" w:rsidRDefault="003D7DCD">
            <w:pPr>
              <w:pStyle w:val="TableParagraph"/>
              <w:spacing w:before="97"/>
              <w:ind w:left="307" w:right="359" w:firstLine="129"/>
              <w:rPr>
                <w:b/>
              </w:rPr>
            </w:pPr>
            <w:r>
              <w:rPr>
                <w:b/>
                <w:spacing w:val="-2"/>
              </w:rPr>
              <w:t>Пищевые вещества(г)</w:t>
            </w:r>
          </w:p>
        </w:tc>
        <w:tc>
          <w:tcPr>
            <w:tcW w:w="1773" w:type="dxa"/>
            <w:vMerge w:val="restart"/>
          </w:tcPr>
          <w:p w14:paraId="307914D9" w14:textId="77777777" w:rsidR="00DB674C" w:rsidRDefault="003D7DCD">
            <w:pPr>
              <w:pStyle w:val="TableParagraph"/>
              <w:spacing w:before="130"/>
              <w:ind w:left="99" w:right="83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Энергетическая </w:t>
            </w:r>
            <w:r>
              <w:rPr>
                <w:b/>
                <w:spacing w:val="-2"/>
              </w:rPr>
              <w:t>ценность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spacing w:val="-2"/>
              </w:rPr>
              <w:t>(ккал)</w:t>
            </w:r>
          </w:p>
        </w:tc>
        <w:tc>
          <w:tcPr>
            <w:tcW w:w="1206" w:type="dxa"/>
            <w:vMerge w:val="restart"/>
          </w:tcPr>
          <w:p w14:paraId="302199C2" w14:textId="77777777" w:rsidR="00DB674C" w:rsidRDefault="003D7DCD">
            <w:pPr>
              <w:pStyle w:val="TableParagraph"/>
              <w:spacing w:before="262" w:line="237" w:lineRule="auto"/>
              <w:ind w:left="60" w:right="64" w:firstLine="427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рецептуры</w:t>
            </w:r>
          </w:p>
        </w:tc>
      </w:tr>
      <w:tr w:rsidR="00DB674C" w14:paraId="30BB7B97" w14:textId="77777777">
        <w:trPr>
          <w:trHeight w:val="302"/>
        </w:trPr>
        <w:tc>
          <w:tcPr>
            <w:tcW w:w="2137" w:type="dxa"/>
            <w:vMerge/>
            <w:tcBorders>
              <w:top w:val="nil"/>
            </w:tcBorders>
          </w:tcPr>
          <w:p w14:paraId="6CEF08EE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93680D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14:paraId="2AF93449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3557A43F" w14:textId="77777777" w:rsidR="00DB674C" w:rsidRDefault="003D7DCD">
            <w:pPr>
              <w:pStyle w:val="TableParagraph"/>
              <w:spacing w:before="6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653" w:type="dxa"/>
          </w:tcPr>
          <w:p w14:paraId="7E44C28D" w14:textId="77777777" w:rsidR="00DB674C" w:rsidRDefault="003D7DCD">
            <w:pPr>
              <w:pStyle w:val="TableParagraph"/>
              <w:spacing w:before="6"/>
              <w:ind w:left="2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654" w:type="dxa"/>
          </w:tcPr>
          <w:p w14:paraId="2EE887DF" w14:textId="77777777" w:rsidR="00DB674C" w:rsidRDefault="003D7DCD">
            <w:pPr>
              <w:pStyle w:val="TableParagraph"/>
              <w:spacing w:before="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1773" w:type="dxa"/>
            <w:vMerge/>
            <w:tcBorders>
              <w:top w:val="nil"/>
            </w:tcBorders>
          </w:tcPr>
          <w:p w14:paraId="29B1382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14:paraId="0EC4D8BD" w14:textId="77777777" w:rsidR="00DB674C" w:rsidRDefault="00DB674C">
            <w:pPr>
              <w:rPr>
                <w:sz w:val="2"/>
                <w:szCs w:val="2"/>
              </w:rPr>
            </w:pPr>
          </w:p>
        </w:tc>
      </w:tr>
      <w:tr w:rsidR="00DB674C" w14:paraId="2AED5D13" w14:textId="77777777">
        <w:trPr>
          <w:trHeight w:val="302"/>
        </w:trPr>
        <w:tc>
          <w:tcPr>
            <w:tcW w:w="9828" w:type="dxa"/>
            <w:gridSpan w:val="8"/>
          </w:tcPr>
          <w:p w14:paraId="23811AC9" w14:textId="77777777" w:rsidR="00DB674C" w:rsidRDefault="003D7DCD">
            <w:pPr>
              <w:pStyle w:val="TableParagraph"/>
              <w:spacing w:before="6"/>
              <w:ind w:left="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Неделя1</w:t>
            </w:r>
          </w:p>
        </w:tc>
      </w:tr>
      <w:tr w:rsidR="00DB674C" w14:paraId="090BEAC8" w14:textId="77777777">
        <w:trPr>
          <w:trHeight w:val="297"/>
        </w:trPr>
        <w:tc>
          <w:tcPr>
            <w:tcW w:w="2137" w:type="dxa"/>
          </w:tcPr>
          <w:p w14:paraId="6F186363" w14:textId="77777777" w:rsidR="00DB674C" w:rsidRDefault="003D7DCD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15A9C3BB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2CC68CAA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580F2448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57EFC5C8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24836B84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60C062F8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4FA1B0E4" w14:textId="77777777" w:rsidR="00DB674C" w:rsidRDefault="00DB674C">
            <w:pPr>
              <w:pStyle w:val="TableParagraph"/>
            </w:pPr>
          </w:p>
        </w:tc>
      </w:tr>
      <w:tr w:rsidR="00DB674C" w14:paraId="4B7DE56B" w14:textId="77777777">
        <w:trPr>
          <w:trHeight w:val="297"/>
        </w:trPr>
        <w:tc>
          <w:tcPr>
            <w:tcW w:w="2137" w:type="dxa"/>
          </w:tcPr>
          <w:p w14:paraId="293AA6DE" w14:textId="77777777" w:rsidR="00DB674C" w:rsidRDefault="003D7DCD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завтрак:</w:t>
            </w:r>
          </w:p>
        </w:tc>
        <w:tc>
          <w:tcPr>
            <w:tcW w:w="1988" w:type="dxa"/>
          </w:tcPr>
          <w:p w14:paraId="4A204C91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5426402D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5A78CE98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679A8BA9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2EECC88F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4CD6DA95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698C6EA7" w14:textId="77777777" w:rsidR="00DB674C" w:rsidRDefault="00DB674C">
            <w:pPr>
              <w:pStyle w:val="TableParagraph"/>
            </w:pPr>
          </w:p>
        </w:tc>
      </w:tr>
      <w:tr w:rsidR="00DB674C" w14:paraId="2CDF4266" w14:textId="77777777">
        <w:trPr>
          <w:trHeight w:val="302"/>
        </w:trPr>
        <w:tc>
          <w:tcPr>
            <w:tcW w:w="2137" w:type="dxa"/>
          </w:tcPr>
          <w:p w14:paraId="37D7112A" w14:textId="77777777" w:rsidR="00DB674C" w:rsidRDefault="00DB674C">
            <w:pPr>
              <w:pStyle w:val="TableParagraph"/>
            </w:pPr>
          </w:p>
        </w:tc>
        <w:tc>
          <w:tcPr>
            <w:tcW w:w="1988" w:type="dxa"/>
          </w:tcPr>
          <w:p w14:paraId="50BA432F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14B0547E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4BA62743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403D05BD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0011F9AF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4CA44FC4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5694FDF3" w14:textId="77777777" w:rsidR="00DB674C" w:rsidRDefault="00DB674C">
            <w:pPr>
              <w:pStyle w:val="TableParagraph"/>
            </w:pPr>
          </w:p>
        </w:tc>
      </w:tr>
      <w:tr w:rsidR="00DB674C" w14:paraId="5D1AA3BF" w14:textId="77777777">
        <w:trPr>
          <w:trHeight w:val="297"/>
        </w:trPr>
        <w:tc>
          <w:tcPr>
            <w:tcW w:w="2137" w:type="dxa"/>
          </w:tcPr>
          <w:p w14:paraId="0C0304D8" w14:textId="77777777" w:rsidR="00DB674C" w:rsidRDefault="003D7DCD">
            <w:pPr>
              <w:pStyle w:val="TableParagraph"/>
              <w:spacing w:before="1"/>
              <w:ind w:left="14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Итогозазавтрак</w:t>
            </w:r>
            <w:proofErr w:type="spellEnd"/>
            <w:r>
              <w:rPr>
                <w:i/>
                <w:spacing w:val="-2"/>
                <w:sz w:val="24"/>
              </w:rPr>
              <w:t>:</w:t>
            </w:r>
          </w:p>
        </w:tc>
        <w:tc>
          <w:tcPr>
            <w:tcW w:w="1988" w:type="dxa"/>
          </w:tcPr>
          <w:p w14:paraId="6ADD9860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522B86C5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6ADE22FC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66F0FB35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45E1FC31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0994B8C6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298136A8" w14:textId="77777777" w:rsidR="00DB674C" w:rsidRDefault="00DB674C">
            <w:pPr>
              <w:pStyle w:val="TableParagraph"/>
            </w:pPr>
          </w:p>
        </w:tc>
      </w:tr>
      <w:tr w:rsidR="00DB674C" w14:paraId="3974291F" w14:textId="77777777">
        <w:trPr>
          <w:trHeight w:val="297"/>
        </w:trPr>
        <w:tc>
          <w:tcPr>
            <w:tcW w:w="2137" w:type="dxa"/>
          </w:tcPr>
          <w:p w14:paraId="6208B29F" w14:textId="77777777" w:rsidR="00DB674C" w:rsidRDefault="003D7DCD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обед:</w:t>
            </w:r>
          </w:p>
        </w:tc>
        <w:tc>
          <w:tcPr>
            <w:tcW w:w="1988" w:type="dxa"/>
          </w:tcPr>
          <w:p w14:paraId="02B96E9C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1ED4F8EB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6B5E0339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10AE86DD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12788828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350C1F07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2D0F27BC" w14:textId="77777777" w:rsidR="00DB674C" w:rsidRDefault="00DB674C">
            <w:pPr>
              <w:pStyle w:val="TableParagraph"/>
            </w:pPr>
          </w:p>
        </w:tc>
      </w:tr>
      <w:tr w:rsidR="00DB674C" w14:paraId="35060772" w14:textId="77777777">
        <w:trPr>
          <w:trHeight w:val="297"/>
        </w:trPr>
        <w:tc>
          <w:tcPr>
            <w:tcW w:w="2137" w:type="dxa"/>
          </w:tcPr>
          <w:p w14:paraId="385A4B3A" w14:textId="77777777" w:rsidR="00DB674C" w:rsidRDefault="00DB674C">
            <w:pPr>
              <w:pStyle w:val="TableParagraph"/>
            </w:pPr>
          </w:p>
        </w:tc>
        <w:tc>
          <w:tcPr>
            <w:tcW w:w="1988" w:type="dxa"/>
          </w:tcPr>
          <w:p w14:paraId="7B04B60D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7EC90396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009B7CDE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68120F5C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17E43DE7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2A278110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488F1ADA" w14:textId="77777777" w:rsidR="00DB674C" w:rsidRDefault="00DB674C">
            <w:pPr>
              <w:pStyle w:val="TableParagraph"/>
            </w:pPr>
          </w:p>
        </w:tc>
      </w:tr>
      <w:tr w:rsidR="00DB674C" w14:paraId="2EE043A7" w14:textId="77777777">
        <w:trPr>
          <w:trHeight w:val="301"/>
        </w:trPr>
        <w:tc>
          <w:tcPr>
            <w:tcW w:w="2137" w:type="dxa"/>
          </w:tcPr>
          <w:p w14:paraId="4358699E" w14:textId="77777777" w:rsidR="00DB674C" w:rsidRDefault="003D7DCD">
            <w:pPr>
              <w:pStyle w:val="TableParagraph"/>
              <w:spacing w:before="6"/>
              <w:ind w:left="14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Итогозаобед</w:t>
            </w:r>
            <w:proofErr w:type="spellEnd"/>
            <w:r>
              <w:rPr>
                <w:i/>
                <w:spacing w:val="-2"/>
                <w:sz w:val="24"/>
              </w:rPr>
              <w:t>:</w:t>
            </w:r>
          </w:p>
        </w:tc>
        <w:tc>
          <w:tcPr>
            <w:tcW w:w="1988" w:type="dxa"/>
          </w:tcPr>
          <w:p w14:paraId="31D8BDFF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62FDB32E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39CFD9DB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75E580D8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008CD9F4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3692264E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1FD44ED0" w14:textId="77777777" w:rsidR="00DB674C" w:rsidRDefault="00DB674C">
            <w:pPr>
              <w:pStyle w:val="TableParagraph"/>
            </w:pPr>
          </w:p>
        </w:tc>
      </w:tr>
      <w:tr w:rsidR="00DB674C" w14:paraId="12D72E2C" w14:textId="77777777">
        <w:trPr>
          <w:trHeight w:val="297"/>
        </w:trPr>
        <w:tc>
          <w:tcPr>
            <w:tcW w:w="2137" w:type="dxa"/>
          </w:tcPr>
          <w:p w14:paraId="6C901915" w14:textId="77777777" w:rsidR="00DB674C" w:rsidRDefault="003D7DCD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полдник:</w:t>
            </w:r>
          </w:p>
        </w:tc>
        <w:tc>
          <w:tcPr>
            <w:tcW w:w="1988" w:type="dxa"/>
          </w:tcPr>
          <w:p w14:paraId="6F1F3C67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1C5D2C56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3D7AAEE4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26943DE4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20171E3C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31EFA56F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51AA71A8" w14:textId="77777777" w:rsidR="00DB674C" w:rsidRDefault="00DB674C">
            <w:pPr>
              <w:pStyle w:val="TableParagraph"/>
            </w:pPr>
          </w:p>
        </w:tc>
      </w:tr>
      <w:tr w:rsidR="00DB674C" w14:paraId="2B6E1BA3" w14:textId="77777777">
        <w:trPr>
          <w:trHeight w:val="297"/>
        </w:trPr>
        <w:tc>
          <w:tcPr>
            <w:tcW w:w="2137" w:type="dxa"/>
          </w:tcPr>
          <w:p w14:paraId="6413164A" w14:textId="77777777" w:rsidR="00DB674C" w:rsidRDefault="00DB674C">
            <w:pPr>
              <w:pStyle w:val="TableParagraph"/>
            </w:pPr>
          </w:p>
        </w:tc>
        <w:tc>
          <w:tcPr>
            <w:tcW w:w="1988" w:type="dxa"/>
          </w:tcPr>
          <w:p w14:paraId="4B4AF996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1655CE21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74D18B45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25D8DA9E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0B479F51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55B79794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7F3EE898" w14:textId="77777777" w:rsidR="00DB674C" w:rsidRDefault="00DB674C">
            <w:pPr>
              <w:pStyle w:val="TableParagraph"/>
            </w:pPr>
          </w:p>
        </w:tc>
      </w:tr>
      <w:tr w:rsidR="00DB674C" w14:paraId="64E1CD47" w14:textId="77777777">
        <w:trPr>
          <w:trHeight w:val="302"/>
        </w:trPr>
        <w:tc>
          <w:tcPr>
            <w:tcW w:w="2137" w:type="dxa"/>
          </w:tcPr>
          <w:p w14:paraId="3A26FEFA" w14:textId="77777777" w:rsidR="00DB674C" w:rsidRDefault="003D7DCD">
            <w:pPr>
              <w:pStyle w:val="TableParagraph"/>
              <w:spacing w:before="1"/>
              <w:ind w:left="14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Итогозаполдник</w:t>
            </w:r>
            <w:proofErr w:type="spellEnd"/>
            <w:r>
              <w:rPr>
                <w:i/>
                <w:spacing w:val="-2"/>
                <w:sz w:val="24"/>
              </w:rPr>
              <w:t>:</w:t>
            </w:r>
          </w:p>
        </w:tc>
        <w:tc>
          <w:tcPr>
            <w:tcW w:w="1988" w:type="dxa"/>
          </w:tcPr>
          <w:p w14:paraId="05109098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6787CD8A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5FE51B6B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7359D479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583928C8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23DE6031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251D01FB" w14:textId="77777777" w:rsidR="00DB674C" w:rsidRDefault="00DB674C">
            <w:pPr>
              <w:pStyle w:val="TableParagraph"/>
            </w:pPr>
          </w:p>
        </w:tc>
      </w:tr>
      <w:tr w:rsidR="00DB674C" w14:paraId="61C288D1" w14:textId="77777777">
        <w:trPr>
          <w:trHeight w:val="297"/>
        </w:trPr>
        <w:tc>
          <w:tcPr>
            <w:tcW w:w="2137" w:type="dxa"/>
          </w:tcPr>
          <w:p w14:paraId="458D077E" w14:textId="77777777" w:rsidR="00DB674C" w:rsidRDefault="003D7DCD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ужин:</w:t>
            </w:r>
          </w:p>
        </w:tc>
        <w:tc>
          <w:tcPr>
            <w:tcW w:w="1988" w:type="dxa"/>
          </w:tcPr>
          <w:p w14:paraId="4E65396D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1C58DD79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18351A64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484220FB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2BF80EEF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6661A0D1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4A636265" w14:textId="77777777" w:rsidR="00DB674C" w:rsidRDefault="00DB674C">
            <w:pPr>
              <w:pStyle w:val="TableParagraph"/>
            </w:pPr>
          </w:p>
        </w:tc>
      </w:tr>
      <w:tr w:rsidR="00DB674C" w14:paraId="6D67CA42" w14:textId="77777777">
        <w:trPr>
          <w:trHeight w:val="297"/>
        </w:trPr>
        <w:tc>
          <w:tcPr>
            <w:tcW w:w="2137" w:type="dxa"/>
          </w:tcPr>
          <w:p w14:paraId="7F07A8BE" w14:textId="77777777" w:rsidR="00DB674C" w:rsidRDefault="00DB674C">
            <w:pPr>
              <w:pStyle w:val="TableParagraph"/>
            </w:pPr>
          </w:p>
        </w:tc>
        <w:tc>
          <w:tcPr>
            <w:tcW w:w="1988" w:type="dxa"/>
          </w:tcPr>
          <w:p w14:paraId="63E173A9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5B1F174C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52CDB6F2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38F030D0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718D7FAA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5C67905F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0C1A70D8" w14:textId="77777777" w:rsidR="00DB674C" w:rsidRDefault="00DB674C">
            <w:pPr>
              <w:pStyle w:val="TableParagraph"/>
            </w:pPr>
          </w:p>
        </w:tc>
      </w:tr>
      <w:tr w:rsidR="00DB674C" w14:paraId="39330D89" w14:textId="77777777">
        <w:trPr>
          <w:trHeight w:val="297"/>
        </w:trPr>
        <w:tc>
          <w:tcPr>
            <w:tcW w:w="2137" w:type="dxa"/>
          </w:tcPr>
          <w:p w14:paraId="41C7443B" w14:textId="77777777" w:rsidR="00DB674C" w:rsidRDefault="003D7DCD">
            <w:pPr>
              <w:pStyle w:val="TableParagraph"/>
              <w:spacing w:before="1"/>
              <w:ind w:left="14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Итогозаужин</w:t>
            </w:r>
            <w:proofErr w:type="spellEnd"/>
            <w:r>
              <w:rPr>
                <w:i/>
                <w:spacing w:val="-2"/>
                <w:sz w:val="24"/>
              </w:rPr>
              <w:t>:</w:t>
            </w:r>
          </w:p>
        </w:tc>
        <w:tc>
          <w:tcPr>
            <w:tcW w:w="1988" w:type="dxa"/>
          </w:tcPr>
          <w:p w14:paraId="149167D3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2948BBB5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6655CF1E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04F78CDE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27E3C165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677F01A0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0E6E5156" w14:textId="77777777" w:rsidR="00DB674C" w:rsidRDefault="00DB674C">
            <w:pPr>
              <w:pStyle w:val="TableParagraph"/>
            </w:pPr>
          </w:p>
        </w:tc>
      </w:tr>
      <w:tr w:rsidR="00DB674C" w14:paraId="2A9E07CD" w14:textId="77777777">
        <w:trPr>
          <w:trHeight w:val="513"/>
        </w:trPr>
        <w:tc>
          <w:tcPr>
            <w:tcW w:w="2137" w:type="dxa"/>
          </w:tcPr>
          <w:p w14:paraId="769B0A92" w14:textId="77777777" w:rsidR="00DB674C" w:rsidRDefault="003D7DCD">
            <w:pPr>
              <w:pStyle w:val="TableParagraph"/>
              <w:spacing w:before="116"/>
              <w:ind w:left="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за </w:t>
            </w:r>
            <w:r>
              <w:rPr>
                <w:b/>
                <w:i/>
                <w:spacing w:val="-2"/>
                <w:sz w:val="24"/>
              </w:rPr>
              <w:t>день:</w:t>
            </w:r>
          </w:p>
        </w:tc>
        <w:tc>
          <w:tcPr>
            <w:tcW w:w="1988" w:type="dxa"/>
          </w:tcPr>
          <w:p w14:paraId="34F18005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2FC918C2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50C79541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13B5C318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3F0A3973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064AC06E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7CC4F2A8" w14:textId="77777777" w:rsidR="00DB674C" w:rsidRDefault="00DB674C">
            <w:pPr>
              <w:pStyle w:val="TableParagraph"/>
            </w:pPr>
          </w:p>
        </w:tc>
      </w:tr>
      <w:tr w:rsidR="00DB674C" w14:paraId="612DA8FC" w14:textId="77777777">
        <w:trPr>
          <w:trHeight w:val="302"/>
        </w:trPr>
        <w:tc>
          <w:tcPr>
            <w:tcW w:w="2137" w:type="dxa"/>
          </w:tcPr>
          <w:p w14:paraId="0B9E0530" w14:textId="77777777" w:rsidR="00DB674C" w:rsidRDefault="003D7DCD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8" w:type="dxa"/>
          </w:tcPr>
          <w:p w14:paraId="4839C161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6ABC6FE4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5A1D6CDF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35E68832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6803B031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708B3352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273CC3BB" w14:textId="77777777" w:rsidR="00DB674C" w:rsidRDefault="00DB674C">
            <w:pPr>
              <w:pStyle w:val="TableParagraph"/>
            </w:pPr>
          </w:p>
        </w:tc>
      </w:tr>
      <w:tr w:rsidR="00DB674C" w14:paraId="7D991AE6" w14:textId="77777777">
        <w:trPr>
          <w:trHeight w:val="297"/>
        </w:trPr>
        <w:tc>
          <w:tcPr>
            <w:tcW w:w="2137" w:type="dxa"/>
          </w:tcPr>
          <w:p w14:paraId="2FB8B366" w14:textId="77777777" w:rsidR="00DB674C" w:rsidRDefault="003D7DCD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завтрак:</w:t>
            </w:r>
          </w:p>
        </w:tc>
        <w:tc>
          <w:tcPr>
            <w:tcW w:w="1988" w:type="dxa"/>
          </w:tcPr>
          <w:p w14:paraId="5BC72074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0134D82A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63556473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5DFB7B86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13BEB0A1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158AC803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0827E56C" w14:textId="77777777" w:rsidR="00DB674C" w:rsidRDefault="00DB674C">
            <w:pPr>
              <w:pStyle w:val="TableParagraph"/>
            </w:pPr>
          </w:p>
        </w:tc>
      </w:tr>
      <w:tr w:rsidR="00DB674C" w14:paraId="13D01C64" w14:textId="77777777">
        <w:trPr>
          <w:trHeight w:val="302"/>
        </w:trPr>
        <w:tc>
          <w:tcPr>
            <w:tcW w:w="2137" w:type="dxa"/>
          </w:tcPr>
          <w:p w14:paraId="75A9F25F" w14:textId="77777777" w:rsidR="00DB674C" w:rsidRDefault="00DB674C">
            <w:pPr>
              <w:pStyle w:val="TableParagraph"/>
            </w:pPr>
          </w:p>
        </w:tc>
        <w:tc>
          <w:tcPr>
            <w:tcW w:w="1988" w:type="dxa"/>
          </w:tcPr>
          <w:p w14:paraId="13C41A6E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6536A16F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7BDC175B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4578FDD0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4DADE2DD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22E50B02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47E41395" w14:textId="77777777" w:rsidR="00DB674C" w:rsidRDefault="00DB674C">
            <w:pPr>
              <w:pStyle w:val="TableParagraph"/>
            </w:pPr>
          </w:p>
        </w:tc>
      </w:tr>
      <w:tr w:rsidR="00DB674C" w14:paraId="2E61E3C7" w14:textId="77777777">
        <w:trPr>
          <w:trHeight w:val="297"/>
        </w:trPr>
        <w:tc>
          <w:tcPr>
            <w:tcW w:w="2137" w:type="dxa"/>
          </w:tcPr>
          <w:p w14:paraId="31DDD2F7" w14:textId="77777777" w:rsidR="00DB674C" w:rsidRDefault="003D7DCD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обед:</w:t>
            </w:r>
          </w:p>
        </w:tc>
        <w:tc>
          <w:tcPr>
            <w:tcW w:w="1988" w:type="dxa"/>
          </w:tcPr>
          <w:p w14:paraId="25F30EC5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788A6884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70D87EB2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3C815E7D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4A12A392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481A00CA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289D1CAD" w14:textId="77777777" w:rsidR="00DB674C" w:rsidRDefault="00DB674C">
            <w:pPr>
              <w:pStyle w:val="TableParagraph"/>
            </w:pPr>
          </w:p>
        </w:tc>
      </w:tr>
      <w:tr w:rsidR="00DB674C" w14:paraId="32BF2B18" w14:textId="77777777">
        <w:trPr>
          <w:trHeight w:val="297"/>
        </w:trPr>
        <w:tc>
          <w:tcPr>
            <w:tcW w:w="2137" w:type="dxa"/>
          </w:tcPr>
          <w:p w14:paraId="7C6C1558" w14:textId="77777777" w:rsidR="00DB674C" w:rsidRDefault="00DB674C">
            <w:pPr>
              <w:pStyle w:val="TableParagraph"/>
            </w:pPr>
          </w:p>
        </w:tc>
        <w:tc>
          <w:tcPr>
            <w:tcW w:w="1988" w:type="dxa"/>
          </w:tcPr>
          <w:p w14:paraId="597BB8D1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7A6E20D5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6DEE95B2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74F1B37D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777FBCEA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7A7F5C9C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0310B367" w14:textId="77777777" w:rsidR="00DB674C" w:rsidRDefault="00DB674C">
            <w:pPr>
              <w:pStyle w:val="TableParagraph"/>
            </w:pPr>
          </w:p>
        </w:tc>
      </w:tr>
      <w:tr w:rsidR="00DB674C" w14:paraId="35DC2B66" w14:textId="77777777">
        <w:trPr>
          <w:trHeight w:val="321"/>
        </w:trPr>
        <w:tc>
          <w:tcPr>
            <w:tcW w:w="2137" w:type="dxa"/>
          </w:tcPr>
          <w:p w14:paraId="6AE505CB" w14:textId="77777777" w:rsidR="00DB674C" w:rsidRDefault="003D7DCD">
            <w:pPr>
              <w:pStyle w:val="TableParagraph"/>
              <w:spacing w:line="273" w:lineRule="exact"/>
              <w:ind w:left="14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Итогозавторой</w:t>
            </w:r>
            <w:proofErr w:type="spellEnd"/>
          </w:p>
        </w:tc>
        <w:tc>
          <w:tcPr>
            <w:tcW w:w="1988" w:type="dxa"/>
          </w:tcPr>
          <w:p w14:paraId="6F1C37ED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289A709E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47DF1811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54AB26A1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44F5E241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27F5A371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158BF900" w14:textId="77777777" w:rsidR="00DB674C" w:rsidRDefault="00DB674C">
            <w:pPr>
              <w:pStyle w:val="TableParagraph"/>
            </w:pPr>
          </w:p>
        </w:tc>
      </w:tr>
      <w:tr w:rsidR="00DB674C" w14:paraId="6AB5179E" w14:textId="77777777">
        <w:trPr>
          <w:trHeight w:val="273"/>
        </w:trPr>
        <w:tc>
          <w:tcPr>
            <w:tcW w:w="2137" w:type="dxa"/>
          </w:tcPr>
          <w:p w14:paraId="5A79BCF2" w14:textId="77777777" w:rsidR="00DB674C" w:rsidRDefault="003D7DCD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...и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дням</w:t>
            </w:r>
          </w:p>
        </w:tc>
        <w:tc>
          <w:tcPr>
            <w:tcW w:w="1988" w:type="dxa"/>
          </w:tcPr>
          <w:p w14:paraId="0B528867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78478DE3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548" w:type="dxa"/>
          </w:tcPr>
          <w:p w14:paraId="6C1B3FB0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14:paraId="6C673773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14:paraId="4EC72200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773" w:type="dxa"/>
          </w:tcPr>
          <w:p w14:paraId="48703124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</w:tcPr>
          <w:p w14:paraId="131A1570" w14:textId="77777777" w:rsidR="00DB674C" w:rsidRDefault="00DB674C">
            <w:pPr>
              <w:pStyle w:val="TableParagraph"/>
              <w:rPr>
                <w:sz w:val="20"/>
              </w:rPr>
            </w:pPr>
          </w:p>
        </w:tc>
      </w:tr>
      <w:tr w:rsidR="00DB674C" w14:paraId="088BD8F2" w14:textId="77777777">
        <w:trPr>
          <w:trHeight w:val="258"/>
        </w:trPr>
        <w:tc>
          <w:tcPr>
            <w:tcW w:w="9828" w:type="dxa"/>
            <w:gridSpan w:val="8"/>
          </w:tcPr>
          <w:p w14:paraId="4057EF80" w14:textId="77777777" w:rsidR="00DB674C" w:rsidRDefault="003D7DCD">
            <w:pPr>
              <w:pStyle w:val="TableParagraph"/>
              <w:spacing w:line="239" w:lineRule="exact"/>
              <w:ind w:left="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Неделя2</w:t>
            </w:r>
          </w:p>
        </w:tc>
      </w:tr>
      <w:tr w:rsidR="00DB674C" w14:paraId="313C4719" w14:textId="77777777">
        <w:trPr>
          <w:trHeight w:val="292"/>
        </w:trPr>
        <w:tc>
          <w:tcPr>
            <w:tcW w:w="2137" w:type="dxa"/>
          </w:tcPr>
          <w:p w14:paraId="780E6E6A" w14:textId="77777777" w:rsidR="00DB674C" w:rsidRDefault="003D7DCD">
            <w:pPr>
              <w:pStyle w:val="TableParagraph"/>
              <w:spacing w:line="272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5CAEC2AE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376F75E3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548" w:type="dxa"/>
          </w:tcPr>
          <w:p w14:paraId="4A0A55CA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14:paraId="0989F570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14:paraId="0C996F01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773" w:type="dxa"/>
          </w:tcPr>
          <w:p w14:paraId="75443E5F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</w:tcPr>
          <w:p w14:paraId="5619A784" w14:textId="77777777" w:rsidR="00DB674C" w:rsidRDefault="00DB674C">
            <w:pPr>
              <w:pStyle w:val="TableParagraph"/>
              <w:rPr>
                <w:sz w:val="20"/>
              </w:rPr>
            </w:pPr>
          </w:p>
        </w:tc>
      </w:tr>
      <w:tr w:rsidR="00DB674C" w14:paraId="73F567D1" w14:textId="77777777">
        <w:trPr>
          <w:trHeight w:val="282"/>
        </w:trPr>
        <w:tc>
          <w:tcPr>
            <w:tcW w:w="2137" w:type="dxa"/>
          </w:tcPr>
          <w:p w14:paraId="7080633E" w14:textId="77777777" w:rsidR="00DB674C" w:rsidRDefault="003D7DCD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завтрак:</w:t>
            </w:r>
          </w:p>
        </w:tc>
        <w:tc>
          <w:tcPr>
            <w:tcW w:w="1988" w:type="dxa"/>
          </w:tcPr>
          <w:p w14:paraId="086C4793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3D02843B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548" w:type="dxa"/>
          </w:tcPr>
          <w:p w14:paraId="24979D42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14:paraId="6778ADF0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14:paraId="1BB5BC89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773" w:type="dxa"/>
          </w:tcPr>
          <w:p w14:paraId="260EA046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</w:tcPr>
          <w:p w14:paraId="1A27625E" w14:textId="77777777" w:rsidR="00DB674C" w:rsidRDefault="00DB674C">
            <w:pPr>
              <w:pStyle w:val="TableParagraph"/>
              <w:rPr>
                <w:sz w:val="20"/>
              </w:rPr>
            </w:pPr>
          </w:p>
        </w:tc>
      </w:tr>
      <w:tr w:rsidR="00DB674C" w14:paraId="0E2B0E47" w14:textId="77777777">
        <w:trPr>
          <w:trHeight w:val="258"/>
        </w:trPr>
        <w:tc>
          <w:tcPr>
            <w:tcW w:w="2137" w:type="dxa"/>
          </w:tcPr>
          <w:p w14:paraId="289CBB8E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</w:tcPr>
          <w:p w14:paraId="1FD40F87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</w:tcPr>
          <w:p w14:paraId="256478D3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</w:tcPr>
          <w:p w14:paraId="1A7BF4C5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14:paraId="2069F34C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654" w:type="dxa"/>
          </w:tcPr>
          <w:p w14:paraId="1BA77A43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773" w:type="dxa"/>
          </w:tcPr>
          <w:p w14:paraId="030A130B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</w:tcPr>
          <w:p w14:paraId="3489310A" w14:textId="77777777" w:rsidR="00DB674C" w:rsidRDefault="00DB674C">
            <w:pPr>
              <w:pStyle w:val="TableParagraph"/>
              <w:rPr>
                <w:sz w:val="18"/>
              </w:rPr>
            </w:pPr>
          </w:p>
        </w:tc>
      </w:tr>
      <w:tr w:rsidR="00DB674C" w14:paraId="240F8C23" w14:textId="77777777">
        <w:trPr>
          <w:trHeight w:val="277"/>
        </w:trPr>
        <w:tc>
          <w:tcPr>
            <w:tcW w:w="2137" w:type="dxa"/>
          </w:tcPr>
          <w:p w14:paraId="24CF6268" w14:textId="77777777" w:rsidR="00DB674C" w:rsidRDefault="003D7DCD">
            <w:pPr>
              <w:pStyle w:val="TableParagraph"/>
              <w:spacing w:line="258" w:lineRule="exact"/>
              <w:ind w:left="14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Итогозазавтрак</w:t>
            </w:r>
            <w:proofErr w:type="spellEnd"/>
            <w:r>
              <w:rPr>
                <w:i/>
                <w:spacing w:val="-2"/>
                <w:sz w:val="24"/>
              </w:rPr>
              <w:t>:</w:t>
            </w:r>
          </w:p>
        </w:tc>
        <w:tc>
          <w:tcPr>
            <w:tcW w:w="1988" w:type="dxa"/>
          </w:tcPr>
          <w:p w14:paraId="42FEF47E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49F64EE7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548" w:type="dxa"/>
          </w:tcPr>
          <w:p w14:paraId="093DD88D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14:paraId="24A94A87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14:paraId="0D9CE474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773" w:type="dxa"/>
          </w:tcPr>
          <w:p w14:paraId="56F4ED96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</w:tcPr>
          <w:p w14:paraId="0D4B7D38" w14:textId="77777777" w:rsidR="00DB674C" w:rsidRDefault="00DB674C">
            <w:pPr>
              <w:pStyle w:val="TableParagraph"/>
              <w:rPr>
                <w:sz w:val="20"/>
              </w:rPr>
            </w:pPr>
          </w:p>
        </w:tc>
      </w:tr>
      <w:tr w:rsidR="00DB674C" w14:paraId="0D588701" w14:textId="77777777">
        <w:trPr>
          <w:trHeight w:val="398"/>
        </w:trPr>
        <w:tc>
          <w:tcPr>
            <w:tcW w:w="2137" w:type="dxa"/>
          </w:tcPr>
          <w:p w14:paraId="037FD670" w14:textId="77777777" w:rsidR="00DB674C" w:rsidRDefault="003D7DCD">
            <w:pPr>
              <w:pStyle w:val="TableParagraph"/>
              <w:spacing w:before="54"/>
              <w:ind w:left="14"/>
              <w:rPr>
                <w:sz w:val="24"/>
              </w:rPr>
            </w:pPr>
            <w:r>
              <w:rPr>
                <w:sz w:val="24"/>
              </w:rPr>
              <w:t>...и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дням</w:t>
            </w:r>
          </w:p>
        </w:tc>
        <w:tc>
          <w:tcPr>
            <w:tcW w:w="1988" w:type="dxa"/>
          </w:tcPr>
          <w:p w14:paraId="5A52313F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1E381E52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69F000DC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375DE64B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28589414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69358C05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464983F7" w14:textId="77777777" w:rsidR="00DB674C" w:rsidRDefault="00DB674C">
            <w:pPr>
              <w:pStyle w:val="TableParagraph"/>
            </w:pPr>
          </w:p>
        </w:tc>
      </w:tr>
      <w:tr w:rsidR="00DB674C" w14:paraId="1E826CEB" w14:textId="77777777">
        <w:trPr>
          <w:trHeight w:val="594"/>
        </w:trPr>
        <w:tc>
          <w:tcPr>
            <w:tcW w:w="2137" w:type="dxa"/>
          </w:tcPr>
          <w:p w14:paraId="183FF6E6" w14:textId="77777777" w:rsidR="00DB674C" w:rsidRDefault="003D7DCD">
            <w:pPr>
              <w:pStyle w:val="TableParagraph"/>
              <w:spacing w:before="22" w:line="237" w:lineRule="auto"/>
              <w:ind w:left="14" w:right="8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Итогозавесь</w:t>
            </w:r>
            <w:proofErr w:type="spellEnd"/>
            <w:r>
              <w:rPr>
                <w:b/>
                <w:spacing w:val="-2"/>
                <w:sz w:val="24"/>
              </w:rPr>
              <w:t xml:space="preserve"> период</w:t>
            </w:r>
          </w:p>
        </w:tc>
        <w:tc>
          <w:tcPr>
            <w:tcW w:w="1988" w:type="dxa"/>
          </w:tcPr>
          <w:p w14:paraId="68EF9E9C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4BA4A455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06412CAB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0D5B6328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05F7B081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0A3AF678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130E1683" w14:textId="77777777" w:rsidR="00DB674C" w:rsidRDefault="00DB674C">
            <w:pPr>
              <w:pStyle w:val="TableParagraph"/>
            </w:pPr>
          </w:p>
        </w:tc>
      </w:tr>
      <w:tr w:rsidR="00DB674C" w14:paraId="3ECBA66B" w14:textId="77777777">
        <w:trPr>
          <w:trHeight w:val="618"/>
        </w:trPr>
        <w:tc>
          <w:tcPr>
            <w:tcW w:w="2137" w:type="dxa"/>
          </w:tcPr>
          <w:p w14:paraId="0C99383C" w14:textId="77777777" w:rsidR="00DB674C" w:rsidRDefault="003D7DCD">
            <w:pPr>
              <w:pStyle w:val="TableParagraph"/>
              <w:spacing w:before="32" w:line="237" w:lineRule="auto"/>
              <w:ind w:left="14" w:right="8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Среднеезначение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 период:</w:t>
            </w:r>
          </w:p>
        </w:tc>
        <w:tc>
          <w:tcPr>
            <w:tcW w:w="1988" w:type="dxa"/>
          </w:tcPr>
          <w:p w14:paraId="6D0F067F" w14:textId="77777777" w:rsidR="00DB674C" w:rsidRDefault="00DB674C">
            <w:pPr>
              <w:pStyle w:val="TableParagraph"/>
            </w:pPr>
          </w:p>
        </w:tc>
        <w:tc>
          <w:tcPr>
            <w:tcW w:w="869" w:type="dxa"/>
          </w:tcPr>
          <w:p w14:paraId="747938E2" w14:textId="77777777" w:rsidR="00DB674C" w:rsidRDefault="00DB674C">
            <w:pPr>
              <w:pStyle w:val="TableParagraph"/>
            </w:pPr>
          </w:p>
        </w:tc>
        <w:tc>
          <w:tcPr>
            <w:tcW w:w="548" w:type="dxa"/>
          </w:tcPr>
          <w:p w14:paraId="698834F4" w14:textId="77777777" w:rsidR="00DB674C" w:rsidRDefault="00DB674C">
            <w:pPr>
              <w:pStyle w:val="TableParagraph"/>
            </w:pPr>
          </w:p>
        </w:tc>
        <w:tc>
          <w:tcPr>
            <w:tcW w:w="653" w:type="dxa"/>
          </w:tcPr>
          <w:p w14:paraId="2964626A" w14:textId="77777777" w:rsidR="00DB674C" w:rsidRDefault="00DB674C">
            <w:pPr>
              <w:pStyle w:val="TableParagraph"/>
            </w:pPr>
          </w:p>
        </w:tc>
        <w:tc>
          <w:tcPr>
            <w:tcW w:w="654" w:type="dxa"/>
          </w:tcPr>
          <w:p w14:paraId="0B2033F5" w14:textId="77777777" w:rsidR="00DB674C" w:rsidRDefault="00DB674C">
            <w:pPr>
              <w:pStyle w:val="TableParagraph"/>
            </w:pPr>
          </w:p>
        </w:tc>
        <w:tc>
          <w:tcPr>
            <w:tcW w:w="1773" w:type="dxa"/>
          </w:tcPr>
          <w:p w14:paraId="6D76015D" w14:textId="77777777" w:rsidR="00DB674C" w:rsidRDefault="00DB674C">
            <w:pPr>
              <w:pStyle w:val="TableParagraph"/>
            </w:pPr>
          </w:p>
        </w:tc>
        <w:tc>
          <w:tcPr>
            <w:tcW w:w="1206" w:type="dxa"/>
          </w:tcPr>
          <w:p w14:paraId="631F31F0" w14:textId="77777777" w:rsidR="00DB674C" w:rsidRDefault="00DB674C">
            <w:pPr>
              <w:pStyle w:val="TableParagraph"/>
            </w:pPr>
          </w:p>
        </w:tc>
      </w:tr>
    </w:tbl>
    <w:p w14:paraId="25BC35BB" w14:textId="77777777" w:rsidR="00DB674C" w:rsidRDefault="00DB674C">
      <w:pPr>
        <w:pStyle w:val="TableParagraph"/>
        <w:sectPr w:rsidR="00DB674C">
          <w:pgSz w:w="11900" w:h="16850"/>
          <w:pgMar w:top="1060" w:right="283" w:bottom="280" w:left="283" w:header="720" w:footer="720" w:gutter="0"/>
          <w:cols w:space="720"/>
        </w:sectPr>
      </w:pPr>
    </w:p>
    <w:p w14:paraId="40661F20" w14:textId="77777777" w:rsidR="00DB674C" w:rsidRDefault="003D7DCD">
      <w:pPr>
        <w:pStyle w:val="2"/>
        <w:ind w:right="699"/>
      </w:pPr>
      <w:bookmarkStart w:id="17" w:name="Приложение_4"/>
      <w:bookmarkEnd w:id="17"/>
      <w:r>
        <w:t>Приложение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14:paraId="28C4E073" w14:textId="77777777" w:rsidR="00DB674C" w:rsidRDefault="003D7DCD">
      <w:pPr>
        <w:pStyle w:val="a3"/>
        <w:spacing w:line="272" w:lineRule="exact"/>
        <w:ind w:left="1380" w:right="603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23E35CBE" w14:textId="77777777" w:rsidR="00DB674C" w:rsidRDefault="003D7DCD">
      <w:pPr>
        <w:pStyle w:val="a3"/>
        <w:spacing w:before="2"/>
        <w:ind w:left="1380" w:right="606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6469AB01" w14:textId="77777777" w:rsidR="00DB674C" w:rsidRDefault="003D7DCD">
      <w:pPr>
        <w:spacing w:before="210"/>
        <w:ind w:left="2089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Масса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порций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для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детей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зависимости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от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возраст</w:t>
      </w:r>
      <w:proofErr w:type="gramStart"/>
      <w:r>
        <w:rPr>
          <w:rFonts w:ascii="Calibri" w:hAnsi="Calibri"/>
          <w:b/>
          <w:sz w:val="28"/>
        </w:rPr>
        <w:t>а(</w:t>
      </w:r>
      <w:proofErr w:type="gramEnd"/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граммах)</w:t>
      </w:r>
    </w:p>
    <w:p w14:paraId="44D2383A" w14:textId="77777777" w:rsidR="00DB674C" w:rsidRDefault="00DB674C">
      <w:pPr>
        <w:pStyle w:val="a3"/>
        <w:spacing w:before="242"/>
        <w:ind w:left="0"/>
        <w:rPr>
          <w:rFonts w:ascii="Calibri"/>
          <w:b/>
          <w:sz w:val="20"/>
        </w:rPr>
      </w:pPr>
    </w:p>
    <w:tbl>
      <w:tblPr>
        <w:tblW w:w="0" w:type="auto"/>
        <w:tblInd w:w="1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5"/>
        <w:gridCol w:w="2353"/>
        <w:gridCol w:w="2271"/>
      </w:tblGrid>
      <w:tr w:rsidR="00DB674C" w14:paraId="4C151B57" w14:textId="77777777">
        <w:trPr>
          <w:trHeight w:val="426"/>
        </w:trPr>
        <w:tc>
          <w:tcPr>
            <w:tcW w:w="4105" w:type="dxa"/>
            <w:vMerge w:val="restart"/>
          </w:tcPr>
          <w:p w14:paraId="4FC3F45E" w14:textId="77777777" w:rsidR="00DB674C" w:rsidRDefault="003D7DCD">
            <w:pPr>
              <w:pStyle w:val="TableParagraph"/>
              <w:spacing w:before="275"/>
              <w:ind w:right="1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Блюдо</w:t>
            </w:r>
          </w:p>
        </w:tc>
        <w:tc>
          <w:tcPr>
            <w:tcW w:w="4624" w:type="dxa"/>
            <w:gridSpan w:val="2"/>
          </w:tcPr>
          <w:p w14:paraId="2B82982F" w14:textId="77777777" w:rsidR="00DB674C" w:rsidRDefault="003D7DCD">
            <w:pPr>
              <w:pStyle w:val="TableParagraph"/>
              <w:spacing w:before="73"/>
              <w:ind w:left="145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Массапорций</w:t>
            </w:r>
            <w:proofErr w:type="spellEnd"/>
          </w:p>
        </w:tc>
      </w:tr>
      <w:tr w:rsidR="00DB674C" w14:paraId="334164FD" w14:textId="77777777">
        <w:trPr>
          <w:trHeight w:val="397"/>
        </w:trPr>
        <w:tc>
          <w:tcPr>
            <w:tcW w:w="4105" w:type="dxa"/>
            <w:vMerge/>
            <w:tcBorders>
              <w:top w:val="nil"/>
            </w:tcBorders>
          </w:tcPr>
          <w:p w14:paraId="60C6B16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</w:tcPr>
          <w:p w14:paraId="419052E6" w14:textId="77777777" w:rsidR="00DB674C" w:rsidRDefault="003D7DCD">
            <w:pPr>
              <w:pStyle w:val="TableParagraph"/>
              <w:spacing w:before="54"/>
              <w:ind w:left="8" w:right="15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годадо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271" w:type="dxa"/>
          </w:tcPr>
          <w:p w14:paraId="58C907E9" w14:textId="77777777" w:rsidR="00DB674C" w:rsidRDefault="003D7DCD">
            <w:pPr>
              <w:pStyle w:val="TableParagraph"/>
              <w:spacing w:before="54"/>
              <w:ind w:left="739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4"/>
                <w:sz w:val="24"/>
              </w:rPr>
              <w:t>7лет</w:t>
            </w:r>
          </w:p>
        </w:tc>
      </w:tr>
      <w:tr w:rsidR="00DB674C" w14:paraId="741E9CF2" w14:textId="77777777">
        <w:trPr>
          <w:trHeight w:val="1934"/>
        </w:trPr>
        <w:tc>
          <w:tcPr>
            <w:tcW w:w="4105" w:type="dxa"/>
          </w:tcPr>
          <w:p w14:paraId="6ECC149A" w14:textId="77777777" w:rsidR="00DB674C" w:rsidRDefault="003D7DCD">
            <w:pPr>
              <w:pStyle w:val="TableParagraph"/>
              <w:ind w:left="110" w:right="289"/>
              <w:rPr>
                <w:sz w:val="24"/>
              </w:rPr>
            </w:pPr>
            <w:r>
              <w:rPr>
                <w:sz w:val="24"/>
              </w:rPr>
              <w:t>Каша,</w:t>
            </w:r>
            <w:r>
              <w:rPr>
                <w:sz w:val="24"/>
              </w:rPr>
              <w:t xml:space="preserve"> или овощное, или яичное, или творожное, или мясное блюдо (допускается комбинация разных блюд завтрака, при этом выход каждого блюда может быть</w:t>
            </w:r>
          </w:p>
          <w:p w14:paraId="263F37DB" w14:textId="77777777" w:rsidR="00DB674C" w:rsidRDefault="003D7DCD">
            <w:pPr>
              <w:pStyle w:val="TableParagraph"/>
              <w:spacing w:line="274" w:lineRule="exact"/>
              <w:ind w:left="110" w:right="289"/>
              <w:rPr>
                <w:sz w:val="24"/>
              </w:rPr>
            </w:pPr>
            <w:r>
              <w:rPr>
                <w:sz w:val="24"/>
              </w:rPr>
              <w:t>уменьшен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соблюдения общей массы блюд завтрака)</w:t>
            </w:r>
          </w:p>
        </w:tc>
        <w:tc>
          <w:tcPr>
            <w:tcW w:w="2353" w:type="dxa"/>
          </w:tcPr>
          <w:p w14:paraId="624E9337" w14:textId="77777777" w:rsidR="00DB674C" w:rsidRDefault="003D7DCD">
            <w:pPr>
              <w:pStyle w:val="TableParagraph"/>
              <w:spacing w:line="273" w:lineRule="exact"/>
              <w:ind w:left="14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130-</w:t>
            </w: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2271" w:type="dxa"/>
          </w:tcPr>
          <w:p w14:paraId="7B7289D5" w14:textId="77777777" w:rsidR="00DB674C" w:rsidRDefault="003D7DCD">
            <w:pPr>
              <w:pStyle w:val="TableParagraph"/>
              <w:spacing w:line="273" w:lineRule="exact"/>
              <w:ind w:left="672"/>
              <w:rPr>
                <w:sz w:val="24"/>
              </w:rPr>
            </w:pPr>
            <w:r>
              <w:rPr>
                <w:spacing w:val="-2"/>
                <w:sz w:val="24"/>
              </w:rPr>
              <w:t>150-</w:t>
            </w:r>
            <w:r>
              <w:rPr>
                <w:spacing w:val="-5"/>
                <w:sz w:val="24"/>
              </w:rPr>
              <w:t>200</w:t>
            </w:r>
          </w:p>
        </w:tc>
      </w:tr>
      <w:tr w:rsidR="00DB674C" w14:paraId="32FD8908" w14:textId="77777777">
        <w:trPr>
          <w:trHeight w:val="552"/>
        </w:trPr>
        <w:tc>
          <w:tcPr>
            <w:tcW w:w="4105" w:type="dxa"/>
          </w:tcPr>
          <w:p w14:paraId="5577F7C2" w14:textId="77777777" w:rsidR="00DB674C" w:rsidRDefault="003D7DC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Закуск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холодное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блюдо)</w:t>
            </w:r>
          </w:p>
          <w:p w14:paraId="7668B373" w14:textId="77777777" w:rsidR="00DB674C" w:rsidRDefault="003D7DCD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(салат,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т.п.)</w:t>
            </w:r>
          </w:p>
        </w:tc>
        <w:tc>
          <w:tcPr>
            <w:tcW w:w="2353" w:type="dxa"/>
          </w:tcPr>
          <w:p w14:paraId="29B94B26" w14:textId="77777777" w:rsidR="00DB674C" w:rsidRDefault="003D7DCD">
            <w:pPr>
              <w:pStyle w:val="TableParagraph"/>
              <w:spacing w:line="273" w:lineRule="exact"/>
              <w:ind w:left="9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30-</w:t>
            </w:r>
            <w:r>
              <w:rPr>
                <w:spacing w:val="-7"/>
                <w:sz w:val="24"/>
              </w:rPr>
              <w:t>40</w:t>
            </w:r>
          </w:p>
        </w:tc>
        <w:tc>
          <w:tcPr>
            <w:tcW w:w="2271" w:type="dxa"/>
          </w:tcPr>
          <w:p w14:paraId="4484BAC2" w14:textId="77777777" w:rsidR="00DB674C" w:rsidRDefault="003D7DCD">
            <w:pPr>
              <w:pStyle w:val="TableParagraph"/>
              <w:spacing w:line="273" w:lineRule="exact"/>
              <w:ind w:left="9" w:right="1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60</w:t>
            </w:r>
          </w:p>
        </w:tc>
      </w:tr>
      <w:tr w:rsidR="00DB674C" w14:paraId="7D9353AA" w14:textId="77777777">
        <w:trPr>
          <w:trHeight w:val="273"/>
        </w:trPr>
        <w:tc>
          <w:tcPr>
            <w:tcW w:w="4105" w:type="dxa"/>
          </w:tcPr>
          <w:p w14:paraId="437EC89B" w14:textId="77777777" w:rsidR="00DB674C" w:rsidRDefault="003D7DC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блюдо</w:t>
            </w:r>
          </w:p>
        </w:tc>
        <w:tc>
          <w:tcPr>
            <w:tcW w:w="2353" w:type="dxa"/>
          </w:tcPr>
          <w:p w14:paraId="71E2ADD5" w14:textId="77777777" w:rsidR="00DB674C" w:rsidRDefault="003D7DCD">
            <w:pPr>
              <w:pStyle w:val="TableParagraph"/>
              <w:spacing w:line="253" w:lineRule="exact"/>
              <w:ind w:left="14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150-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2271" w:type="dxa"/>
          </w:tcPr>
          <w:p w14:paraId="2033C82E" w14:textId="77777777" w:rsidR="00DB674C" w:rsidRDefault="003D7DCD">
            <w:pPr>
              <w:pStyle w:val="TableParagraph"/>
              <w:spacing w:line="253" w:lineRule="exact"/>
              <w:ind w:left="672"/>
              <w:rPr>
                <w:sz w:val="24"/>
              </w:rPr>
            </w:pPr>
            <w:r>
              <w:rPr>
                <w:spacing w:val="-2"/>
                <w:sz w:val="24"/>
              </w:rPr>
              <w:t>180-</w:t>
            </w:r>
            <w:r>
              <w:rPr>
                <w:spacing w:val="-5"/>
                <w:sz w:val="24"/>
              </w:rPr>
              <w:t>200</w:t>
            </w:r>
          </w:p>
        </w:tc>
      </w:tr>
      <w:tr w:rsidR="00DB674C" w14:paraId="20EBF544" w14:textId="77777777">
        <w:trPr>
          <w:trHeight w:val="551"/>
        </w:trPr>
        <w:tc>
          <w:tcPr>
            <w:tcW w:w="4105" w:type="dxa"/>
          </w:tcPr>
          <w:p w14:paraId="17FDA17D" w14:textId="77777777" w:rsidR="00DB674C" w:rsidRDefault="003D7D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proofErr w:type="gramStart"/>
            <w:r>
              <w:rPr>
                <w:sz w:val="24"/>
              </w:rPr>
              <w:t>о(</w:t>
            </w:r>
            <w:proofErr w:type="gramEnd"/>
            <w:r>
              <w:rPr>
                <w:sz w:val="24"/>
              </w:rPr>
              <w:t>мясное,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рыбное,</w:t>
            </w:r>
          </w:p>
          <w:p w14:paraId="7828EE48" w14:textId="77777777" w:rsidR="00DB674C" w:rsidRDefault="003D7DC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блюдо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птицы)</w:t>
            </w:r>
          </w:p>
        </w:tc>
        <w:tc>
          <w:tcPr>
            <w:tcW w:w="2353" w:type="dxa"/>
          </w:tcPr>
          <w:p w14:paraId="554A30FF" w14:textId="77777777" w:rsidR="00DB674C" w:rsidRDefault="003D7DCD">
            <w:pPr>
              <w:pStyle w:val="TableParagraph"/>
              <w:spacing w:line="273" w:lineRule="exact"/>
              <w:ind w:left="9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60</w:t>
            </w:r>
          </w:p>
        </w:tc>
        <w:tc>
          <w:tcPr>
            <w:tcW w:w="2271" w:type="dxa"/>
          </w:tcPr>
          <w:p w14:paraId="1A4695C2" w14:textId="77777777" w:rsidR="00DB674C" w:rsidRDefault="003D7DCD">
            <w:pPr>
              <w:pStyle w:val="TableParagraph"/>
              <w:spacing w:line="273" w:lineRule="exact"/>
              <w:ind w:left="9" w:right="1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7"/>
                <w:sz w:val="24"/>
              </w:rPr>
              <w:t>80</w:t>
            </w:r>
          </w:p>
        </w:tc>
      </w:tr>
      <w:tr w:rsidR="00DB674C" w14:paraId="1558B762" w14:textId="77777777">
        <w:trPr>
          <w:trHeight w:val="278"/>
        </w:trPr>
        <w:tc>
          <w:tcPr>
            <w:tcW w:w="4105" w:type="dxa"/>
          </w:tcPr>
          <w:p w14:paraId="172CF79D" w14:textId="77777777" w:rsidR="00DB674C" w:rsidRDefault="003D7DC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Гарнир</w:t>
            </w:r>
          </w:p>
        </w:tc>
        <w:tc>
          <w:tcPr>
            <w:tcW w:w="2353" w:type="dxa"/>
          </w:tcPr>
          <w:p w14:paraId="33240792" w14:textId="77777777" w:rsidR="00DB674C" w:rsidRDefault="003D7DCD">
            <w:pPr>
              <w:pStyle w:val="TableParagraph"/>
              <w:spacing w:line="258" w:lineRule="exact"/>
              <w:ind w:left="14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110-</w:t>
            </w: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2271" w:type="dxa"/>
          </w:tcPr>
          <w:p w14:paraId="08433519" w14:textId="77777777" w:rsidR="00DB674C" w:rsidRDefault="003D7DCD">
            <w:pPr>
              <w:pStyle w:val="TableParagraph"/>
              <w:spacing w:line="258" w:lineRule="exact"/>
              <w:ind w:left="672"/>
              <w:rPr>
                <w:sz w:val="24"/>
              </w:rPr>
            </w:pPr>
            <w:r>
              <w:rPr>
                <w:spacing w:val="-2"/>
                <w:sz w:val="24"/>
              </w:rPr>
              <w:t>130-</w:t>
            </w:r>
            <w:r>
              <w:rPr>
                <w:spacing w:val="-5"/>
                <w:sz w:val="24"/>
              </w:rPr>
              <w:t>150</w:t>
            </w:r>
          </w:p>
        </w:tc>
      </w:tr>
      <w:tr w:rsidR="00DB674C" w14:paraId="0AE888A0" w14:textId="77777777">
        <w:trPr>
          <w:trHeight w:val="825"/>
        </w:trPr>
        <w:tc>
          <w:tcPr>
            <w:tcW w:w="4105" w:type="dxa"/>
          </w:tcPr>
          <w:p w14:paraId="077FE007" w14:textId="77777777" w:rsidR="00DB674C" w:rsidRDefault="003D7DC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proofErr w:type="gramStart"/>
            <w:r>
              <w:rPr>
                <w:sz w:val="24"/>
              </w:rPr>
              <w:t>о(</w:t>
            </w:r>
            <w:proofErr w:type="gramEnd"/>
            <w:r>
              <w:rPr>
                <w:sz w:val="24"/>
              </w:rPr>
              <w:t>компот,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кисель,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чай,</w:t>
            </w:r>
          </w:p>
          <w:p w14:paraId="4FC23393" w14:textId="77777777" w:rsidR="00DB674C" w:rsidRDefault="003D7DCD">
            <w:pPr>
              <w:pStyle w:val="TableParagraph"/>
              <w:spacing w:line="274" w:lineRule="exact"/>
              <w:ind w:left="110" w:right="289"/>
              <w:rPr>
                <w:sz w:val="24"/>
              </w:rPr>
            </w:pPr>
            <w:r>
              <w:rPr>
                <w:sz w:val="24"/>
              </w:rPr>
              <w:t>напиток кофейный, какао-напиток, напиток из шиповника, сок)</w:t>
            </w:r>
          </w:p>
        </w:tc>
        <w:tc>
          <w:tcPr>
            <w:tcW w:w="2353" w:type="dxa"/>
          </w:tcPr>
          <w:p w14:paraId="68416FBB" w14:textId="77777777" w:rsidR="00DB674C" w:rsidRDefault="003D7DCD">
            <w:pPr>
              <w:pStyle w:val="TableParagraph"/>
              <w:spacing w:line="273" w:lineRule="exact"/>
              <w:ind w:left="14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150-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2271" w:type="dxa"/>
          </w:tcPr>
          <w:p w14:paraId="31685744" w14:textId="77777777" w:rsidR="00DB674C" w:rsidRDefault="003D7DCD">
            <w:pPr>
              <w:pStyle w:val="TableParagraph"/>
              <w:spacing w:line="273" w:lineRule="exact"/>
              <w:ind w:left="672"/>
              <w:rPr>
                <w:sz w:val="24"/>
              </w:rPr>
            </w:pPr>
            <w:r>
              <w:rPr>
                <w:spacing w:val="-2"/>
                <w:sz w:val="24"/>
              </w:rPr>
              <w:t>180-</w:t>
            </w:r>
            <w:r>
              <w:rPr>
                <w:spacing w:val="-5"/>
                <w:sz w:val="24"/>
              </w:rPr>
              <w:t>200</w:t>
            </w:r>
          </w:p>
        </w:tc>
      </w:tr>
      <w:tr w:rsidR="00DB674C" w14:paraId="2339A5BF" w14:textId="77777777">
        <w:trPr>
          <w:trHeight w:val="278"/>
        </w:trPr>
        <w:tc>
          <w:tcPr>
            <w:tcW w:w="4105" w:type="dxa"/>
          </w:tcPr>
          <w:p w14:paraId="15CE0917" w14:textId="77777777" w:rsidR="00DB674C" w:rsidRDefault="003D7DC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Фрукты</w:t>
            </w:r>
          </w:p>
        </w:tc>
        <w:tc>
          <w:tcPr>
            <w:tcW w:w="2353" w:type="dxa"/>
          </w:tcPr>
          <w:p w14:paraId="1C3F7C38" w14:textId="77777777" w:rsidR="00DB674C" w:rsidRDefault="003D7DCD">
            <w:pPr>
              <w:pStyle w:val="TableParagraph"/>
              <w:spacing w:line="258" w:lineRule="exact"/>
              <w:ind w:right="1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2271" w:type="dxa"/>
          </w:tcPr>
          <w:p w14:paraId="4A8D210C" w14:textId="77777777" w:rsidR="00DB674C" w:rsidRDefault="003D7DCD">
            <w:pPr>
              <w:pStyle w:val="TableParagraph"/>
              <w:spacing w:line="258" w:lineRule="exact"/>
              <w:ind w:right="1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759868CD" w14:textId="77777777" w:rsidR="00DB674C" w:rsidRDefault="00DB674C">
      <w:pPr>
        <w:pStyle w:val="TableParagraph"/>
        <w:spacing w:line="258" w:lineRule="exact"/>
        <w:jc w:val="center"/>
        <w:rPr>
          <w:sz w:val="24"/>
        </w:rPr>
        <w:sectPr w:rsidR="00DB674C">
          <w:pgSz w:w="11900" w:h="16850"/>
          <w:pgMar w:top="1060" w:right="283" w:bottom="280" w:left="283" w:header="720" w:footer="720" w:gutter="0"/>
          <w:cols w:space="720"/>
        </w:sectPr>
      </w:pPr>
    </w:p>
    <w:p w14:paraId="72F96732" w14:textId="77777777" w:rsidR="00DB674C" w:rsidRDefault="003D7DCD">
      <w:pPr>
        <w:pStyle w:val="2"/>
      </w:pPr>
      <w:bookmarkStart w:id="18" w:name="Приложение_5"/>
      <w:bookmarkEnd w:id="18"/>
      <w:r>
        <w:t>Приложение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14:paraId="64F8EA90" w14:textId="77777777" w:rsidR="00DB674C" w:rsidRDefault="003D7DCD">
      <w:pPr>
        <w:pStyle w:val="a3"/>
        <w:spacing w:line="272" w:lineRule="exact"/>
        <w:ind w:left="1380" w:right="546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3C4B8AD4" w14:textId="77777777" w:rsidR="00DB674C" w:rsidRDefault="003D7DCD">
      <w:pPr>
        <w:pStyle w:val="a3"/>
        <w:spacing w:before="2"/>
        <w:ind w:left="1380" w:right="553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3919ABCD" w14:textId="77777777" w:rsidR="00DB674C" w:rsidRDefault="00DB674C">
      <w:pPr>
        <w:pStyle w:val="a3"/>
        <w:ind w:left="0"/>
      </w:pPr>
    </w:p>
    <w:p w14:paraId="28E0A793" w14:textId="77777777" w:rsidR="00DB674C" w:rsidRDefault="00DB674C">
      <w:pPr>
        <w:pStyle w:val="a3"/>
        <w:ind w:left="0"/>
      </w:pPr>
    </w:p>
    <w:p w14:paraId="4D896C8C" w14:textId="77777777" w:rsidR="00DB674C" w:rsidRDefault="00DB674C">
      <w:pPr>
        <w:pStyle w:val="a3"/>
        <w:spacing w:before="6"/>
        <w:ind w:left="0"/>
      </w:pPr>
    </w:p>
    <w:p w14:paraId="2C160EE7" w14:textId="77777777" w:rsidR="00DB674C" w:rsidRDefault="003D7DCD">
      <w:pPr>
        <w:ind w:left="1864" w:right="1295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Среднесуточные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наборы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пищевой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продукции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для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детей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pacing w:val="-5"/>
          <w:sz w:val="28"/>
        </w:rPr>
        <w:t>ДОУ</w:t>
      </w:r>
    </w:p>
    <w:p w14:paraId="654677CD" w14:textId="77777777" w:rsidR="00DB674C" w:rsidRDefault="003D7DCD">
      <w:pPr>
        <w:pStyle w:val="1"/>
        <w:spacing w:before="248"/>
        <w:ind w:left="1864" w:right="1290" w:firstLine="0"/>
        <w:jc w:val="center"/>
      </w:pPr>
      <w:bookmarkStart w:id="19" w:name="(в_нетто_г,_мл_на1_ребенка_в_сутки)"/>
      <w:bookmarkEnd w:id="19"/>
      <w:r>
        <w:t>(в</w:t>
      </w:r>
      <w:r>
        <w:rPr>
          <w:spacing w:val="1"/>
        </w:rPr>
        <w:t xml:space="preserve"> </w:t>
      </w:r>
      <w:r>
        <w:t>нетто</w:t>
      </w:r>
      <w:r>
        <w:rPr>
          <w:spacing w:val="-3"/>
        </w:rPr>
        <w:t xml:space="preserve"> </w:t>
      </w:r>
      <w:r>
        <w:t>г,</w:t>
      </w:r>
      <w:r>
        <w:rPr>
          <w:spacing w:val="-2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на1</w:t>
      </w:r>
      <w:r>
        <w:rPr>
          <w:spacing w:val="-4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сутки)</w:t>
      </w:r>
    </w:p>
    <w:p w14:paraId="5B6EE30A" w14:textId="77777777" w:rsidR="00DB674C" w:rsidRDefault="00DB674C">
      <w:pPr>
        <w:pStyle w:val="a3"/>
        <w:spacing w:before="9"/>
        <w:ind w:left="0"/>
        <w:rPr>
          <w:b/>
          <w:sz w:val="16"/>
        </w:rPr>
      </w:pPr>
    </w:p>
    <w:tbl>
      <w:tblPr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0"/>
        <w:gridCol w:w="1638"/>
        <w:gridCol w:w="2281"/>
      </w:tblGrid>
      <w:tr w:rsidR="00DB674C" w14:paraId="652098F7" w14:textId="77777777">
        <w:trPr>
          <w:trHeight w:val="273"/>
        </w:trPr>
        <w:tc>
          <w:tcPr>
            <w:tcW w:w="6060" w:type="dxa"/>
            <w:vMerge w:val="restart"/>
          </w:tcPr>
          <w:p w14:paraId="4808E23B" w14:textId="77777777" w:rsidR="00DB674C" w:rsidRDefault="003D7DCD">
            <w:pPr>
              <w:pStyle w:val="TableParagraph"/>
              <w:spacing w:before="25"/>
              <w:ind w:left="2501" w:hanging="233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пищевого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продукта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пищевых </w:t>
            </w:r>
            <w:r>
              <w:rPr>
                <w:b/>
                <w:spacing w:val="-2"/>
              </w:rPr>
              <w:t>продуктов</w:t>
            </w:r>
          </w:p>
        </w:tc>
        <w:tc>
          <w:tcPr>
            <w:tcW w:w="3919" w:type="dxa"/>
            <w:gridSpan w:val="2"/>
          </w:tcPr>
          <w:p w14:paraId="17DBC4FB" w14:textId="77777777" w:rsidR="00DB674C" w:rsidRDefault="003D7DCD">
            <w:pPr>
              <w:pStyle w:val="TableParagraph"/>
              <w:spacing w:before="1" w:line="252" w:lineRule="exact"/>
              <w:ind w:left="1219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сутки</w:t>
            </w:r>
          </w:p>
        </w:tc>
      </w:tr>
      <w:tr w:rsidR="00DB674C" w14:paraId="0B2498AC" w14:textId="77777777">
        <w:trPr>
          <w:trHeight w:val="278"/>
        </w:trPr>
        <w:tc>
          <w:tcPr>
            <w:tcW w:w="6060" w:type="dxa"/>
            <w:vMerge/>
            <w:tcBorders>
              <w:top w:val="nil"/>
            </w:tcBorders>
          </w:tcPr>
          <w:p w14:paraId="2E99160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14:paraId="41EE92EF" w14:textId="77777777" w:rsidR="00DB674C" w:rsidRDefault="003D7DCD">
            <w:pPr>
              <w:pStyle w:val="TableParagraph"/>
              <w:spacing w:before="6" w:line="252" w:lineRule="exact"/>
              <w:ind w:left="437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года</w:t>
            </w:r>
          </w:p>
        </w:tc>
        <w:tc>
          <w:tcPr>
            <w:tcW w:w="2281" w:type="dxa"/>
          </w:tcPr>
          <w:p w14:paraId="7887C1D9" w14:textId="77777777" w:rsidR="00DB674C" w:rsidRDefault="003D7DCD">
            <w:pPr>
              <w:pStyle w:val="TableParagraph"/>
              <w:spacing w:before="6" w:line="252" w:lineRule="exact"/>
              <w:ind w:left="201" w:right="161"/>
              <w:jc w:val="center"/>
              <w:rPr>
                <w:b/>
              </w:rPr>
            </w:pPr>
            <w:r>
              <w:rPr>
                <w:b/>
              </w:rPr>
              <w:t>3 -</w:t>
            </w:r>
            <w:r>
              <w:rPr>
                <w:b/>
                <w:spacing w:val="-4"/>
              </w:rPr>
              <w:t>7лет</w:t>
            </w:r>
          </w:p>
        </w:tc>
      </w:tr>
      <w:tr w:rsidR="00DB674C" w14:paraId="5E1DAE53" w14:textId="77777777">
        <w:trPr>
          <w:trHeight w:val="277"/>
        </w:trPr>
        <w:tc>
          <w:tcPr>
            <w:tcW w:w="6060" w:type="dxa"/>
          </w:tcPr>
          <w:p w14:paraId="1601B543" w14:textId="77777777" w:rsidR="00DB674C" w:rsidRDefault="003D7DCD">
            <w:pPr>
              <w:pStyle w:val="TableParagraph"/>
              <w:spacing w:before="5" w:line="252" w:lineRule="exact"/>
              <w:ind w:left="14"/>
            </w:pPr>
            <w:r>
              <w:t>Молоко,</w:t>
            </w:r>
            <w:r>
              <w:rPr>
                <w:spacing w:val="-5"/>
              </w:rPr>
              <w:t xml:space="preserve"> </w:t>
            </w:r>
            <w:r>
              <w:t>молочная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кисломолочная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продукция</w:t>
            </w:r>
          </w:p>
        </w:tc>
        <w:tc>
          <w:tcPr>
            <w:tcW w:w="1638" w:type="dxa"/>
          </w:tcPr>
          <w:p w14:paraId="5A937659" w14:textId="77777777" w:rsidR="00DB674C" w:rsidRDefault="003D7DCD">
            <w:pPr>
              <w:pStyle w:val="TableParagraph"/>
              <w:spacing w:before="5" w:line="252" w:lineRule="exact"/>
              <w:ind w:left="186" w:right="172"/>
              <w:jc w:val="center"/>
            </w:pPr>
            <w:r>
              <w:rPr>
                <w:spacing w:val="-5"/>
              </w:rPr>
              <w:t>390</w:t>
            </w:r>
          </w:p>
        </w:tc>
        <w:tc>
          <w:tcPr>
            <w:tcW w:w="2281" w:type="dxa"/>
          </w:tcPr>
          <w:p w14:paraId="66301836" w14:textId="77777777" w:rsidR="00DB674C" w:rsidRDefault="003D7DCD">
            <w:pPr>
              <w:pStyle w:val="TableParagraph"/>
              <w:spacing w:before="5" w:line="252" w:lineRule="exact"/>
              <w:ind w:left="201" w:right="205"/>
              <w:jc w:val="center"/>
            </w:pPr>
            <w:r>
              <w:rPr>
                <w:spacing w:val="-5"/>
              </w:rPr>
              <w:t>450</w:t>
            </w:r>
          </w:p>
        </w:tc>
      </w:tr>
      <w:tr w:rsidR="00DB674C" w14:paraId="75B06933" w14:textId="77777777">
        <w:trPr>
          <w:trHeight w:val="273"/>
        </w:trPr>
        <w:tc>
          <w:tcPr>
            <w:tcW w:w="6060" w:type="dxa"/>
          </w:tcPr>
          <w:p w14:paraId="33B596C5" w14:textId="77777777" w:rsidR="00DB674C" w:rsidRDefault="003D7DCD">
            <w:pPr>
              <w:pStyle w:val="TableParagraph"/>
              <w:spacing w:line="249" w:lineRule="exact"/>
              <w:ind w:left="14"/>
            </w:pPr>
            <w:r>
              <w:t>Творог(5%-9%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м.</w:t>
            </w:r>
            <w:proofErr w:type="gramStart"/>
            <w:r>
              <w:rPr>
                <w:spacing w:val="-2"/>
              </w:rPr>
              <w:t>д.ж</w:t>
            </w:r>
            <w:proofErr w:type="spellEnd"/>
            <w:proofErr w:type="gramEnd"/>
            <w:r>
              <w:rPr>
                <w:spacing w:val="-2"/>
              </w:rPr>
              <w:t>.)</w:t>
            </w:r>
          </w:p>
        </w:tc>
        <w:tc>
          <w:tcPr>
            <w:tcW w:w="1638" w:type="dxa"/>
          </w:tcPr>
          <w:p w14:paraId="5865DDA1" w14:textId="77777777" w:rsidR="00DB674C" w:rsidRDefault="003D7DCD">
            <w:pPr>
              <w:pStyle w:val="TableParagraph"/>
              <w:spacing w:line="249" w:lineRule="exact"/>
              <w:ind w:left="186" w:right="172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281" w:type="dxa"/>
          </w:tcPr>
          <w:p w14:paraId="56F45010" w14:textId="77777777" w:rsidR="00DB674C" w:rsidRDefault="003D7DCD">
            <w:pPr>
              <w:pStyle w:val="TableParagraph"/>
              <w:spacing w:line="249" w:lineRule="exact"/>
              <w:ind w:left="201" w:right="205"/>
              <w:jc w:val="center"/>
            </w:pPr>
            <w:r>
              <w:rPr>
                <w:spacing w:val="-5"/>
              </w:rPr>
              <w:t>40</w:t>
            </w:r>
          </w:p>
        </w:tc>
      </w:tr>
      <w:tr w:rsidR="00DB674C" w14:paraId="5836D1E8" w14:textId="77777777">
        <w:trPr>
          <w:trHeight w:val="230"/>
        </w:trPr>
        <w:tc>
          <w:tcPr>
            <w:tcW w:w="6060" w:type="dxa"/>
          </w:tcPr>
          <w:p w14:paraId="0BC0BF3E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rPr>
                <w:spacing w:val="-2"/>
              </w:rPr>
              <w:t>Сметана</w:t>
            </w:r>
          </w:p>
        </w:tc>
        <w:tc>
          <w:tcPr>
            <w:tcW w:w="1638" w:type="dxa"/>
          </w:tcPr>
          <w:p w14:paraId="7C756EC8" w14:textId="77777777" w:rsidR="00DB674C" w:rsidRDefault="003D7DCD">
            <w:pPr>
              <w:pStyle w:val="TableParagraph"/>
              <w:spacing w:line="210" w:lineRule="exact"/>
              <w:ind w:left="186" w:right="167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281" w:type="dxa"/>
          </w:tcPr>
          <w:p w14:paraId="4027F6E0" w14:textId="77777777" w:rsidR="00DB674C" w:rsidRDefault="003D7DCD">
            <w:pPr>
              <w:pStyle w:val="TableParagraph"/>
              <w:spacing w:line="210" w:lineRule="exact"/>
              <w:ind w:left="201" w:right="205"/>
              <w:jc w:val="center"/>
            </w:pPr>
            <w:r>
              <w:rPr>
                <w:spacing w:val="-5"/>
              </w:rPr>
              <w:t>11</w:t>
            </w:r>
          </w:p>
        </w:tc>
      </w:tr>
      <w:tr w:rsidR="00DB674C" w14:paraId="1B454C68" w14:textId="77777777">
        <w:trPr>
          <w:trHeight w:val="230"/>
        </w:trPr>
        <w:tc>
          <w:tcPr>
            <w:tcW w:w="6060" w:type="dxa"/>
          </w:tcPr>
          <w:p w14:paraId="4A1F85A6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rPr>
                <w:spacing w:val="-5"/>
              </w:rPr>
              <w:t>Сыр</w:t>
            </w:r>
          </w:p>
        </w:tc>
        <w:tc>
          <w:tcPr>
            <w:tcW w:w="1638" w:type="dxa"/>
          </w:tcPr>
          <w:p w14:paraId="36571F60" w14:textId="77777777" w:rsidR="00DB674C" w:rsidRDefault="003D7DCD">
            <w:pPr>
              <w:pStyle w:val="TableParagraph"/>
              <w:spacing w:line="210" w:lineRule="exact"/>
              <w:ind w:left="186" w:right="16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81" w:type="dxa"/>
          </w:tcPr>
          <w:p w14:paraId="475B7932" w14:textId="77777777" w:rsidR="00DB674C" w:rsidRDefault="003D7DCD">
            <w:pPr>
              <w:pStyle w:val="TableParagraph"/>
              <w:spacing w:line="210" w:lineRule="exact"/>
              <w:ind w:left="201" w:right="193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DB674C" w14:paraId="497CD890" w14:textId="77777777">
        <w:trPr>
          <w:trHeight w:val="230"/>
        </w:trPr>
        <w:tc>
          <w:tcPr>
            <w:tcW w:w="6060" w:type="dxa"/>
          </w:tcPr>
          <w:p w14:paraId="4C90F212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t>Мясо(1-й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категории)</w:t>
            </w:r>
          </w:p>
        </w:tc>
        <w:tc>
          <w:tcPr>
            <w:tcW w:w="1638" w:type="dxa"/>
          </w:tcPr>
          <w:p w14:paraId="6FA37088" w14:textId="77777777" w:rsidR="00DB674C" w:rsidRDefault="003D7DCD">
            <w:pPr>
              <w:pStyle w:val="TableParagraph"/>
              <w:spacing w:line="210" w:lineRule="exact"/>
              <w:ind w:left="186" w:right="172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2281" w:type="dxa"/>
          </w:tcPr>
          <w:p w14:paraId="6C2102FF" w14:textId="77777777" w:rsidR="00DB674C" w:rsidRDefault="003D7DCD">
            <w:pPr>
              <w:pStyle w:val="TableParagraph"/>
              <w:spacing w:line="210" w:lineRule="exact"/>
              <w:ind w:left="201" w:right="205"/>
              <w:jc w:val="center"/>
            </w:pPr>
            <w:r>
              <w:rPr>
                <w:spacing w:val="-5"/>
              </w:rPr>
              <w:t>55</w:t>
            </w:r>
          </w:p>
        </w:tc>
      </w:tr>
      <w:tr w:rsidR="00DB674C" w14:paraId="32572BE0" w14:textId="77777777">
        <w:trPr>
          <w:trHeight w:val="547"/>
        </w:trPr>
        <w:tc>
          <w:tcPr>
            <w:tcW w:w="6060" w:type="dxa"/>
          </w:tcPr>
          <w:p w14:paraId="558CE3C1" w14:textId="77777777" w:rsidR="00DB674C" w:rsidRDefault="003D7DCD">
            <w:pPr>
              <w:pStyle w:val="TableParagraph"/>
              <w:spacing w:before="16"/>
              <w:ind w:left="14"/>
            </w:pPr>
            <w:r>
              <w:t>Птиц</w:t>
            </w:r>
            <w:proofErr w:type="gramStart"/>
            <w:r>
              <w:t>а(</w:t>
            </w:r>
            <w:proofErr w:type="gramEnd"/>
            <w:r>
              <w:t>куры,</w:t>
            </w:r>
            <w:r>
              <w:rPr>
                <w:spacing w:val="-14"/>
              </w:rPr>
              <w:t xml:space="preserve"> </w:t>
            </w:r>
            <w:r>
              <w:t>цыплята-бройлеры,</w:t>
            </w:r>
            <w:r>
              <w:rPr>
                <w:spacing w:val="-7"/>
              </w:rPr>
              <w:t xml:space="preserve"> </w:t>
            </w:r>
            <w:r>
              <w:t>индейка–потрошенная,1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кат.)</w:t>
            </w:r>
          </w:p>
        </w:tc>
        <w:tc>
          <w:tcPr>
            <w:tcW w:w="1638" w:type="dxa"/>
          </w:tcPr>
          <w:p w14:paraId="190A3BFB" w14:textId="77777777" w:rsidR="00DB674C" w:rsidRDefault="003D7DCD">
            <w:pPr>
              <w:pStyle w:val="TableParagraph"/>
              <w:spacing w:before="140"/>
              <w:ind w:left="186" w:right="172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281" w:type="dxa"/>
          </w:tcPr>
          <w:p w14:paraId="38ABCFFF" w14:textId="77777777" w:rsidR="00DB674C" w:rsidRDefault="003D7DCD">
            <w:pPr>
              <w:pStyle w:val="TableParagraph"/>
              <w:spacing w:before="140"/>
              <w:ind w:left="201" w:right="205"/>
              <w:jc w:val="center"/>
            </w:pPr>
            <w:r>
              <w:rPr>
                <w:spacing w:val="-5"/>
              </w:rPr>
              <w:t>24</w:t>
            </w:r>
          </w:p>
        </w:tc>
      </w:tr>
      <w:tr w:rsidR="00DB674C" w14:paraId="4A0F7A11" w14:textId="77777777">
        <w:trPr>
          <w:trHeight w:val="263"/>
        </w:trPr>
        <w:tc>
          <w:tcPr>
            <w:tcW w:w="6060" w:type="dxa"/>
          </w:tcPr>
          <w:p w14:paraId="553AF9BB" w14:textId="77777777" w:rsidR="00DB674C" w:rsidRDefault="003D7DCD">
            <w:pPr>
              <w:pStyle w:val="TableParagraph"/>
              <w:spacing w:line="239" w:lineRule="exact"/>
              <w:ind w:left="14"/>
            </w:pPr>
            <w:r>
              <w:t>Субпродукт</w:t>
            </w:r>
            <w:proofErr w:type="gramStart"/>
            <w:r>
              <w:t>ы(</w:t>
            </w:r>
            <w:proofErr w:type="gramEnd"/>
            <w:r>
              <w:t>печень,</w:t>
            </w:r>
            <w:r>
              <w:rPr>
                <w:spacing w:val="-7"/>
              </w:rPr>
              <w:t xml:space="preserve"> </w:t>
            </w:r>
            <w:r>
              <w:t>язык,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сердце)</w:t>
            </w:r>
          </w:p>
        </w:tc>
        <w:tc>
          <w:tcPr>
            <w:tcW w:w="1638" w:type="dxa"/>
          </w:tcPr>
          <w:p w14:paraId="528B4E1A" w14:textId="77777777" w:rsidR="00DB674C" w:rsidRDefault="003D7DCD">
            <w:pPr>
              <w:pStyle w:val="TableParagraph"/>
              <w:spacing w:line="239" w:lineRule="exact"/>
              <w:ind w:left="186" w:right="172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281" w:type="dxa"/>
          </w:tcPr>
          <w:p w14:paraId="45402D1D" w14:textId="77777777" w:rsidR="00DB674C" w:rsidRDefault="003D7DCD">
            <w:pPr>
              <w:pStyle w:val="TableParagraph"/>
              <w:spacing w:line="239" w:lineRule="exact"/>
              <w:ind w:left="201" w:right="205"/>
              <w:jc w:val="center"/>
            </w:pPr>
            <w:r>
              <w:rPr>
                <w:spacing w:val="-5"/>
              </w:rPr>
              <w:t>25</w:t>
            </w:r>
          </w:p>
        </w:tc>
      </w:tr>
      <w:tr w:rsidR="00DB674C" w14:paraId="78F661D5" w14:textId="77777777">
        <w:trPr>
          <w:trHeight w:val="340"/>
        </w:trPr>
        <w:tc>
          <w:tcPr>
            <w:tcW w:w="6060" w:type="dxa"/>
          </w:tcPr>
          <w:p w14:paraId="4ECAB16C" w14:textId="77777777" w:rsidR="00DB674C" w:rsidRDefault="003D7DCD">
            <w:pPr>
              <w:pStyle w:val="TableParagraph"/>
              <w:spacing w:before="39"/>
              <w:ind w:left="14"/>
            </w:pPr>
            <w:r>
              <w:t>Рыб</w:t>
            </w:r>
            <w:proofErr w:type="gramStart"/>
            <w:r>
              <w:t>а(</w:t>
            </w:r>
            <w:proofErr w:type="gramEnd"/>
            <w:r>
              <w:t>филе),</w:t>
            </w:r>
            <w:proofErr w:type="spellStart"/>
            <w:r>
              <w:t>вт.ч.филе</w:t>
            </w:r>
            <w:proofErr w:type="spellEnd"/>
            <w:r>
              <w:rPr>
                <w:spacing w:val="-14"/>
              </w:rPr>
              <w:t xml:space="preserve"> </w:t>
            </w:r>
            <w:r>
              <w:t>слабо-или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малосоленое</w:t>
            </w:r>
          </w:p>
        </w:tc>
        <w:tc>
          <w:tcPr>
            <w:tcW w:w="1638" w:type="dxa"/>
          </w:tcPr>
          <w:p w14:paraId="51054E81" w14:textId="77777777" w:rsidR="00DB674C" w:rsidRDefault="003D7DCD">
            <w:pPr>
              <w:pStyle w:val="TableParagraph"/>
              <w:spacing w:before="39"/>
              <w:ind w:left="186" w:right="172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2281" w:type="dxa"/>
          </w:tcPr>
          <w:p w14:paraId="53A195A3" w14:textId="77777777" w:rsidR="00DB674C" w:rsidRDefault="003D7DCD">
            <w:pPr>
              <w:pStyle w:val="TableParagraph"/>
              <w:spacing w:before="39"/>
              <w:ind w:left="201" w:right="205"/>
              <w:jc w:val="center"/>
            </w:pPr>
            <w:r>
              <w:rPr>
                <w:spacing w:val="-5"/>
              </w:rPr>
              <w:t>37</w:t>
            </w:r>
          </w:p>
        </w:tc>
      </w:tr>
      <w:tr w:rsidR="00DB674C" w14:paraId="263D7A65" w14:textId="77777777">
        <w:trPr>
          <w:trHeight w:val="335"/>
        </w:trPr>
        <w:tc>
          <w:tcPr>
            <w:tcW w:w="6060" w:type="dxa"/>
          </w:tcPr>
          <w:p w14:paraId="1F141D7F" w14:textId="77777777" w:rsidR="00DB674C" w:rsidRDefault="003D7DCD">
            <w:pPr>
              <w:pStyle w:val="TableParagraph"/>
              <w:spacing w:before="34"/>
              <w:ind w:left="14"/>
            </w:pPr>
            <w:r>
              <w:t>Яйцо,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1638" w:type="dxa"/>
          </w:tcPr>
          <w:p w14:paraId="61BC4104" w14:textId="77777777" w:rsidR="00DB674C" w:rsidRDefault="003D7DCD">
            <w:pPr>
              <w:pStyle w:val="TableParagraph"/>
              <w:spacing w:before="34"/>
              <w:ind w:left="186" w:right="16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81" w:type="dxa"/>
          </w:tcPr>
          <w:p w14:paraId="0E1712EB" w14:textId="77777777" w:rsidR="00DB674C" w:rsidRDefault="003D7DCD">
            <w:pPr>
              <w:pStyle w:val="TableParagraph"/>
              <w:spacing w:before="34"/>
              <w:ind w:left="201" w:right="19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DB674C" w14:paraId="5CA2442A" w14:textId="77777777">
        <w:trPr>
          <w:trHeight w:val="230"/>
        </w:trPr>
        <w:tc>
          <w:tcPr>
            <w:tcW w:w="6060" w:type="dxa"/>
          </w:tcPr>
          <w:p w14:paraId="1F8D30F0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rPr>
                <w:spacing w:val="-2"/>
              </w:rPr>
              <w:t>Картофель</w:t>
            </w:r>
          </w:p>
        </w:tc>
        <w:tc>
          <w:tcPr>
            <w:tcW w:w="1638" w:type="dxa"/>
          </w:tcPr>
          <w:p w14:paraId="069B1C2A" w14:textId="77777777" w:rsidR="00DB674C" w:rsidRDefault="003D7DCD">
            <w:pPr>
              <w:pStyle w:val="TableParagraph"/>
              <w:spacing w:line="210" w:lineRule="exact"/>
              <w:ind w:left="186" w:right="172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2281" w:type="dxa"/>
          </w:tcPr>
          <w:p w14:paraId="07943AD9" w14:textId="77777777" w:rsidR="00DB674C" w:rsidRDefault="003D7DCD">
            <w:pPr>
              <w:pStyle w:val="TableParagraph"/>
              <w:spacing w:line="210" w:lineRule="exact"/>
              <w:ind w:left="201" w:right="205"/>
              <w:jc w:val="center"/>
            </w:pPr>
            <w:r>
              <w:rPr>
                <w:spacing w:val="-5"/>
              </w:rPr>
              <w:t>140</w:t>
            </w:r>
          </w:p>
        </w:tc>
      </w:tr>
      <w:tr w:rsidR="00DB674C" w14:paraId="2E1D55D1" w14:textId="77777777">
        <w:trPr>
          <w:trHeight w:val="753"/>
        </w:trPr>
        <w:tc>
          <w:tcPr>
            <w:tcW w:w="6060" w:type="dxa"/>
          </w:tcPr>
          <w:p w14:paraId="581DD4FA" w14:textId="77777777" w:rsidR="00DB674C" w:rsidRDefault="003D7DCD">
            <w:pPr>
              <w:pStyle w:val="TableParagraph"/>
              <w:spacing w:line="249" w:lineRule="exact"/>
              <w:ind w:left="14"/>
            </w:pPr>
            <w:r>
              <w:t>Овощ</w:t>
            </w:r>
            <w:proofErr w:type="gramStart"/>
            <w:r>
              <w:t>и(</w:t>
            </w:r>
            <w:proofErr w:type="gramEnd"/>
            <w:r>
              <w:t>свежие,</w:t>
            </w:r>
            <w:r>
              <w:rPr>
                <w:spacing w:val="-10"/>
              </w:rPr>
              <w:t xml:space="preserve"> </w:t>
            </w:r>
            <w:r>
              <w:t>замороженные,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консервированные),включая</w:t>
            </w:r>
          </w:p>
          <w:p w14:paraId="0B804CDF" w14:textId="77777777" w:rsidR="00DB674C" w:rsidRDefault="003D7DCD">
            <w:pPr>
              <w:pStyle w:val="TableParagraph"/>
              <w:spacing w:line="250" w:lineRule="exact"/>
              <w:ind w:left="14" w:right="91"/>
            </w:pPr>
            <w:r>
              <w:t>Соленые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квашены</w:t>
            </w:r>
            <w:proofErr w:type="gramStart"/>
            <w:r>
              <w:t>е(</w:t>
            </w:r>
            <w:proofErr w:type="gramEnd"/>
            <w:r>
              <w:t>неболее10%отобщегоколичества овощей), в т.ч. томат-пюре, зелень, г</w:t>
            </w:r>
          </w:p>
        </w:tc>
        <w:tc>
          <w:tcPr>
            <w:tcW w:w="1638" w:type="dxa"/>
          </w:tcPr>
          <w:p w14:paraId="5411B684" w14:textId="77777777" w:rsidR="00DB674C" w:rsidRDefault="003D7DCD">
            <w:pPr>
              <w:pStyle w:val="TableParagraph"/>
              <w:spacing w:before="236"/>
              <w:ind w:left="186" w:right="172"/>
              <w:jc w:val="center"/>
            </w:pPr>
            <w:r>
              <w:rPr>
                <w:spacing w:val="-5"/>
              </w:rPr>
              <w:t>180</w:t>
            </w:r>
          </w:p>
        </w:tc>
        <w:tc>
          <w:tcPr>
            <w:tcW w:w="2281" w:type="dxa"/>
          </w:tcPr>
          <w:p w14:paraId="4693C5F0" w14:textId="77777777" w:rsidR="00DB674C" w:rsidRDefault="003D7DCD">
            <w:pPr>
              <w:pStyle w:val="TableParagraph"/>
              <w:spacing w:before="236"/>
              <w:ind w:left="201" w:right="169"/>
              <w:jc w:val="center"/>
            </w:pPr>
            <w:r>
              <w:rPr>
                <w:spacing w:val="-5"/>
              </w:rPr>
              <w:t>220</w:t>
            </w:r>
          </w:p>
        </w:tc>
      </w:tr>
      <w:tr w:rsidR="00DB674C" w14:paraId="4CB90644" w14:textId="77777777">
        <w:trPr>
          <w:trHeight w:val="220"/>
        </w:trPr>
        <w:tc>
          <w:tcPr>
            <w:tcW w:w="6060" w:type="dxa"/>
          </w:tcPr>
          <w:p w14:paraId="3671ED4C" w14:textId="77777777" w:rsidR="00DB674C" w:rsidRDefault="003D7DCD">
            <w:pPr>
              <w:pStyle w:val="TableParagraph"/>
              <w:spacing w:line="200" w:lineRule="exact"/>
              <w:ind w:left="14"/>
            </w:pPr>
            <w:r>
              <w:t>Фрукты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свежие</w:t>
            </w:r>
          </w:p>
        </w:tc>
        <w:tc>
          <w:tcPr>
            <w:tcW w:w="1638" w:type="dxa"/>
          </w:tcPr>
          <w:p w14:paraId="4BA94331" w14:textId="77777777" w:rsidR="00DB674C" w:rsidRDefault="003D7DCD">
            <w:pPr>
              <w:pStyle w:val="TableParagraph"/>
              <w:spacing w:line="200" w:lineRule="exact"/>
              <w:ind w:left="186" w:right="19"/>
              <w:jc w:val="center"/>
            </w:pPr>
            <w:r>
              <w:rPr>
                <w:spacing w:val="-5"/>
              </w:rPr>
              <w:t>95</w:t>
            </w:r>
          </w:p>
        </w:tc>
        <w:tc>
          <w:tcPr>
            <w:tcW w:w="2281" w:type="dxa"/>
          </w:tcPr>
          <w:p w14:paraId="37838CB0" w14:textId="77777777" w:rsidR="00DB674C" w:rsidRDefault="003D7DCD">
            <w:pPr>
              <w:pStyle w:val="TableParagraph"/>
              <w:spacing w:line="200" w:lineRule="exact"/>
              <w:ind w:left="201" w:right="45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DB674C" w14:paraId="2389C186" w14:textId="77777777">
        <w:trPr>
          <w:trHeight w:val="230"/>
        </w:trPr>
        <w:tc>
          <w:tcPr>
            <w:tcW w:w="6060" w:type="dxa"/>
          </w:tcPr>
          <w:p w14:paraId="71323FBC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rPr>
                <w:spacing w:val="-2"/>
              </w:rPr>
              <w:t>Сухофрукты</w:t>
            </w:r>
          </w:p>
        </w:tc>
        <w:tc>
          <w:tcPr>
            <w:tcW w:w="1638" w:type="dxa"/>
          </w:tcPr>
          <w:p w14:paraId="2FC3F1C1" w14:textId="77777777" w:rsidR="00DB674C" w:rsidRDefault="003D7DCD">
            <w:pPr>
              <w:pStyle w:val="TableParagraph"/>
              <w:spacing w:line="210" w:lineRule="exact"/>
              <w:ind w:left="186"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281" w:type="dxa"/>
          </w:tcPr>
          <w:p w14:paraId="0B1E46AB" w14:textId="77777777" w:rsidR="00DB674C" w:rsidRDefault="003D7DCD">
            <w:pPr>
              <w:pStyle w:val="TableParagraph"/>
              <w:spacing w:line="210" w:lineRule="exact"/>
              <w:ind w:left="201" w:right="6"/>
              <w:jc w:val="center"/>
            </w:pPr>
            <w:r>
              <w:rPr>
                <w:spacing w:val="-5"/>
              </w:rPr>
              <w:t>11</w:t>
            </w:r>
          </w:p>
        </w:tc>
      </w:tr>
      <w:tr w:rsidR="00DB674C" w14:paraId="61AF1450" w14:textId="77777777">
        <w:trPr>
          <w:trHeight w:val="230"/>
        </w:trPr>
        <w:tc>
          <w:tcPr>
            <w:tcW w:w="6060" w:type="dxa"/>
          </w:tcPr>
          <w:p w14:paraId="76D1FC61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t>Соки</w:t>
            </w:r>
            <w:r>
              <w:rPr>
                <w:spacing w:val="-2"/>
              </w:rPr>
              <w:t xml:space="preserve"> </w:t>
            </w:r>
            <w:r>
              <w:t>фруктовые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овощные</w:t>
            </w:r>
          </w:p>
        </w:tc>
        <w:tc>
          <w:tcPr>
            <w:tcW w:w="1638" w:type="dxa"/>
          </w:tcPr>
          <w:p w14:paraId="70CC191C" w14:textId="77777777" w:rsidR="00DB674C" w:rsidRDefault="003D7DCD">
            <w:pPr>
              <w:pStyle w:val="TableParagraph"/>
              <w:spacing w:line="210" w:lineRule="exact"/>
              <w:ind w:left="186" w:right="19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2281" w:type="dxa"/>
          </w:tcPr>
          <w:p w14:paraId="60EC3B62" w14:textId="77777777" w:rsidR="00DB674C" w:rsidRDefault="003D7DCD">
            <w:pPr>
              <w:pStyle w:val="TableParagraph"/>
              <w:spacing w:line="210" w:lineRule="exact"/>
              <w:ind w:left="201" w:right="45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DB674C" w14:paraId="467B8F38" w14:textId="77777777">
        <w:trPr>
          <w:trHeight w:val="306"/>
        </w:trPr>
        <w:tc>
          <w:tcPr>
            <w:tcW w:w="6060" w:type="dxa"/>
          </w:tcPr>
          <w:p w14:paraId="14AB289E" w14:textId="77777777" w:rsidR="00DB674C" w:rsidRDefault="003D7DCD">
            <w:pPr>
              <w:pStyle w:val="TableParagraph"/>
              <w:spacing w:before="20"/>
              <w:ind w:left="14"/>
            </w:pPr>
            <w:r>
              <w:rPr>
                <w:spacing w:val="-4"/>
              </w:rPr>
              <w:t>Витаминизированные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напитки</w:t>
            </w:r>
          </w:p>
        </w:tc>
        <w:tc>
          <w:tcPr>
            <w:tcW w:w="1638" w:type="dxa"/>
          </w:tcPr>
          <w:p w14:paraId="0541E9ED" w14:textId="77777777" w:rsidR="00DB674C" w:rsidRDefault="003D7DCD">
            <w:pPr>
              <w:pStyle w:val="TableParagraph"/>
              <w:spacing w:before="20"/>
              <w:ind w:left="186" w:right="4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2281" w:type="dxa"/>
          </w:tcPr>
          <w:p w14:paraId="4CB7E93C" w14:textId="77777777" w:rsidR="00DB674C" w:rsidRDefault="003D7DCD">
            <w:pPr>
              <w:pStyle w:val="TableParagraph"/>
              <w:spacing w:before="20"/>
              <w:ind w:left="201" w:right="6"/>
              <w:jc w:val="center"/>
            </w:pPr>
            <w:r>
              <w:rPr>
                <w:spacing w:val="-5"/>
              </w:rPr>
              <w:t>50</w:t>
            </w:r>
          </w:p>
        </w:tc>
      </w:tr>
      <w:tr w:rsidR="00DB674C" w14:paraId="73FB4848" w14:textId="77777777">
        <w:trPr>
          <w:trHeight w:val="230"/>
        </w:trPr>
        <w:tc>
          <w:tcPr>
            <w:tcW w:w="6060" w:type="dxa"/>
          </w:tcPr>
          <w:p w14:paraId="0D322AD1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t>Хлеб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ржаной</w:t>
            </w:r>
          </w:p>
        </w:tc>
        <w:tc>
          <w:tcPr>
            <w:tcW w:w="1638" w:type="dxa"/>
          </w:tcPr>
          <w:p w14:paraId="58A154BD" w14:textId="77777777" w:rsidR="00DB674C" w:rsidRDefault="003D7DCD">
            <w:pPr>
              <w:pStyle w:val="TableParagraph"/>
              <w:spacing w:line="210" w:lineRule="exact"/>
              <w:ind w:left="186" w:right="19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2281" w:type="dxa"/>
          </w:tcPr>
          <w:p w14:paraId="403CB512" w14:textId="77777777" w:rsidR="00DB674C" w:rsidRDefault="003D7DCD">
            <w:pPr>
              <w:pStyle w:val="TableParagraph"/>
              <w:spacing w:line="210" w:lineRule="exact"/>
              <w:ind w:left="201" w:right="6"/>
              <w:jc w:val="center"/>
            </w:pPr>
            <w:r>
              <w:rPr>
                <w:spacing w:val="-5"/>
              </w:rPr>
              <w:t>50</w:t>
            </w:r>
          </w:p>
        </w:tc>
      </w:tr>
      <w:tr w:rsidR="00DB674C" w14:paraId="7B142093" w14:textId="77777777">
        <w:trPr>
          <w:trHeight w:val="230"/>
        </w:trPr>
        <w:tc>
          <w:tcPr>
            <w:tcW w:w="6060" w:type="dxa"/>
          </w:tcPr>
          <w:p w14:paraId="0A10DCB5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t>Хлеб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пшеничный</w:t>
            </w:r>
          </w:p>
        </w:tc>
        <w:tc>
          <w:tcPr>
            <w:tcW w:w="1638" w:type="dxa"/>
          </w:tcPr>
          <w:p w14:paraId="43EFCA9E" w14:textId="77777777" w:rsidR="00DB674C" w:rsidRDefault="003D7DCD">
            <w:pPr>
              <w:pStyle w:val="TableParagraph"/>
              <w:spacing w:line="210" w:lineRule="exact"/>
              <w:ind w:left="186" w:right="19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2281" w:type="dxa"/>
          </w:tcPr>
          <w:p w14:paraId="613CF872" w14:textId="77777777" w:rsidR="00DB674C" w:rsidRDefault="003D7DCD">
            <w:pPr>
              <w:pStyle w:val="TableParagraph"/>
              <w:spacing w:line="210" w:lineRule="exact"/>
              <w:ind w:left="201" w:right="6"/>
              <w:jc w:val="center"/>
            </w:pPr>
            <w:r>
              <w:rPr>
                <w:spacing w:val="-5"/>
              </w:rPr>
              <w:t>80</w:t>
            </w:r>
          </w:p>
        </w:tc>
      </w:tr>
      <w:tr w:rsidR="00DB674C" w14:paraId="0B95BC7D" w14:textId="77777777">
        <w:trPr>
          <w:trHeight w:val="230"/>
        </w:trPr>
        <w:tc>
          <w:tcPr>
            <w:tcW w:w="6060" w:type="dxa"/>
          </w:tcPr>
          <w:p w14:paraId="4E32AE93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t>Крупы,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бобовые</w:t>
            </w:r>
          </w:p>
        </w:tc>
        <w:tc>
          <w:tcPr>
            <w:tcW w:w="1638" w:type="dxa"/>
          </w:tcPr>
          <w:p w14:paraId="09600AF5" w14:textId="77777777" w:rsidR="00DB674C" w:rsidRDefault="003D7DCD">
            <w:pPr>
              <w:pStyle w:val="TableParagraph"/>
              <w:spacing w:line="210" w:lineRule="exact"/>
              <w:ind w:left="186" w:right="19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281" w:type="dxa"/>
          </w:tcPr>
          <w:p w14:paraId="44910C68" w14:textId="77777777" w:rsidR="00DB674C" w:rsidRDefault="003D7DCD">
            <w:pPr>
              <w:pStyle w:val="TableParagraph"/>
              <w:spacing w:line="210" w:lineRule="exact"/>
              <w:ind w:left="201" w:right="45"/>
              <w:jc w:val="center"/>
            </w:pPr>
            <w:r>
              <w:rPr>
                <w:spacing w:val="-5"/>
              </w:rPr>
              <w:t>43</w:t>
            </w:r>
          </w:p>
        </w:tc>
      </w:tr>
      <w:tr w:rsidR="00DB674C" w14:paraId="4B0293F8" w14:textId="77777777">
        <w:trPr>
          <w:trHeight w:val="230"/>
        </w:trPr>
        <w:tc>
          <w:tcPr>
            <w:tcW w:w="6060" w:type="dxa"/>
          </w:tcPr>
          <w:p w14:paraId="0A6CBE90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t>Макаронные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изделия</w:t>
            </w:r>
          </w:p>
        </w:tc>
        <w:tc>
          <w:tcPr>
            <w:tcW w:w="1638" w:type="dxa"/>
          </w:tcPr>
          <w:p w14:paraId="08D741CE" w14:textId="77777777" w:rsidR="00DB674C" w:rsidRDefault="003D7DCD">
            <w:pPr>
              <w:pStyle w:val="TableParagraph"/>
              <w:spacing w:line="210" w:lineRule="exact"/>
              <w:ind w:left="186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281" w:type="dxa"/>
          </w:tcPr>
          <w:p w14:paraId="450424BF" w14:textId="77777777" w:rsidR="00DB674C" w:rsidRDefault="003D7DCD">
            <w:pPr>
              <w:pStyle w:val="TableParagraph"/>
              <w:spacing w:line="210" w:lineRule="exact"/>
              <w:ind w:left="201" w:right="6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DB674C" w14:paraId="6D07A842" w14:textId="77777777">
        <w:trPr>
          <w:trHeight w:val="230"/>
        </w:trPr>
        <w:tc>
          <w:tcPr>
            <w:tcW w:w="6060" w:type="dxa"/>
          </w:tcPr>
          <w:p w14:paraId="3CF3701A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t>Мука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пшеничная</w:t>
            </w:r>
          </w:p>
        </w:tc>
        <w:tc>
          <w:tcPr>
            <w:tcW w:w="1638" w:type="dxa"/>
          </w:tcPr>
          <w:p w14:paraId="62207B92" w14:textId="77777777" w:rsidR="00DB674C" w:rsidRDefault="003D7DCD">
            <w:pPr>
              <w:pStyle w:val="TableParagraph"/>
              <w:spacing w:line="210" w:lineRule="exact"/>
              <w:ind w:left="186" w:right="19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2281" w:type="dxa"/>
          </w:tcPr>
          <w:p w14:paraId="13317FFC" w14:textId="77777777" w:rsidR="00DB674C" w:rsidRDefault="003D7DCD">
            <w:pPr>
              <w:pStyle w:val="TableParagraph"/>
              <w:spacing w:line="210" w:lineRule="exact"/>
              <w:ind w:left="201" w:right="45"/>
              <w:jc w:val="center"/>
            </w:pPr>
            <w:r>
              <w:rPr>
                <w:spacing w:val="-5"/>
              </w:rPr>
              <w:t>29</w:t>
            </w:r>
          </w:p>
        </w:tc>
      </w:tr>
      <w:tr w:rsidR="00DB674C" w14:paraId="71A14FDA" w14:textId="77777777">
        <w:trPr>
          <w:trHeight w:val="230"/>
        </w:trPr>
        <w:tc>
          <w:tcPr>
            <w:tcW w:w="6060" w:type="dxa"/>
          </w:tcPr>
          <w:p w14:paraId="59CED147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сливочное</w:t>
            </w:r>
          </w:p>
        </w:tc>
        <w:tc>
          <w:tcPr>
            <w:tcW w:w="1638" w:type="dxa"/>
          </w:tcPr>
          <w:p w14:paraId="6E3F80CF" w14:textId="77777777" w:rsidR="00DB674C" w:rsidRDefault="003D7DCD">
            <w:pPr>
              <w:pStyle w:val="TableParagraph"/>
              <w:spacing w:line="210" w:lineRule="exact"/>
              <w:ind w:left="186" w:right="19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2281" w:type="dxa"/>
          </w:tcPr>
          <w:p w14:paraId="153D743F" w14:textId="77777777" w:rsidR="00DB674C" w:rsidRDefault="003D7DCD">
            <w:pPr>
              <w:pStyle w:val="TableParagraph"/>
              <w:spacing w:line="210" w:lineRule="exact"/>
              <w:ind w:left="201" w:right="45"/>
              <w:jc w:val="center"/>
            </w:pPr>
            <w:r>
              <w:rPr>
                <w:spacing w:val="-5"/>
              </w:rPr>
              <w:t>21</w:t>
            </w:r>
          </w:p>
        </w:tc>
      </w:tr>
      <w:tr w:rsidR="00DB674C" w14:paraId="2E9EC24F" w14:textId="77777777">
        <w:trPr>
          <w:trHeight w:val="230"/>
        </w:trPr>
        <w:tc>
          <w:tcPr>
            <w:tcW w:w="6060" w:type="dxa"/>
          </w:tcPr>
          <w:p w14:paraId="54815C86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растительное</w:t>
            </w:r>
          </w:p>
        </w:tc>
        <w:tc>
          <w:tcPr>
            <w:tcW w:w="1638" w:type="dxa"/>
          </w:tcPr>
          <w:p w14:paraId="01C7641D" w14:textId="77777777" w:rsidR="00DB674C" w:rsidRDefault="003D7DCD">
            <w:pPr>
              <w:pStyle w:val="TableParagraph"/>
              <w:spacing w:line="210" w:lineRule="exact"/>
              <w:ind w:left="186"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281" w:type="dxa"/>
          </w:tcPr>
          <w:p w14:paraId="5958616F" w14:textId="77777777" w:rsidR="00DB674C" w:rsidRDefault="003D7DCD">
            <w:pPr>
              <w:pStyle w:val="TableParagraph"/>
              <w:spacing w:line="210" w:lineRule="exact"/>
              <w:ind w:left="201" w:right="6"/>
              <w:jc w:val="center"/>
            </w:pPr>
            <w:r>
              <w:rPr>
                <w:spacing w:val="-5"/>
              </w:rPr>
              <w:t>11</w:t>
            </w:r>
          </w:p>
        </w:tc>
      </w:tr>
      <w:tr w:rsidR="00DB674C" w14:paraId="53D43141" w14:textId="77777777">
        <w:trPr>
          <w:trHeight w:val="230"/>
        </w:trPr>
        <w:tc>
          <w:tcPr>
            <w:tcW w:w="6060" w:type="dxa"/>
          </w:tcPr>
          <w:p w14:paraId="1B911928" w14:textId="77777777" w:rsidR="00DB674C" w:rsidRDefault="003D7DCD">
            <w:pPr>
              <w:pStyle w:val="TableParagraph"/>
              <w:spacing w:line="211" w:lineRule="exact"/>
              <w:ind w:left="14"/>
            </w:pPr>
            <w:r>
              <w:t>Кондитерские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изделия</w:t>
            </w:r>
          </w:p>
        </w:tc>
        <w:tc>
          <w:tcPr>
            <w:tcW w:w="1638" w:type="dxa"/>
          </w:tcPr>
          <w:p w14:paraId="287EDFCF" w14:textId="77777777" w:rsidR="00DB674C" w:rsidRDefault="003D7DCD">
            <w:pPr>
              <w:pStyle w:val="TableParagraph"/>
              <w:spacing w:line="211" w:lineRule="exact"/>
              <w:ind w:left="186" w:right="19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2281" w:type="dxa"/>
          </w:tcPr>
          <w:p w14:paraId="265CDE98" w14:textId="77777777" w:rsidR="00DB674C" w:rsidRDefault="003D7DCD">
            <w:pPr>
              <w:pStyle w:val="TableParagraph"/>
              <w:spacing w:line="211" w:lineRule="exact"/>
              <w:ind w:left="201" w:right="45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DB674C" w14:paraId="41C48A91" w14:textId="77777777">
        <w:trPr>
          <w:trHeight w:val="230"/>
        </w:trPr>
        <w:tc>
          <w:tcPr>
            <w:tcW w:w="6060" w:type="dxa"/>
          </w:tcPr>
          <w:p w14:paraId="0E7261C2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rPr>
                <w:spacing w:val="-5"/>
              </w:rPr>
              <w:t>Чай</w:t>
            </w:r>
          </w:p>
        </w:tc>
        <w:tc>
          <w:tcPr>
            <w:tcW w:w="1638" w:type="dxa"/>
          </w:tcPr>
          <w:p w14:paraId="551D0C78" w14:textId="77777777" w:rsidR="00DB674C" w:rsidRDefault="003D7DCD">
            <w:pPr>
              <w:pStyle w:val="TableParagraph"/>
              <w:spacing w:line="210" w:lineRule="exact"/>
              <w:ind w:left="186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2281" w:type="dxa"/>
          </w:tcPr>
          <w:p w14:paraId="56742BE3" w14:textId="77777777" w:rsidR="00DB674C" w:rsidRDefault="003D7DCD">
            <w:pPr>
              <w:pStyle w:val="TableParagraph"/>
              <w:spacing w:line="210" w:lineRule="exact"/>
              <w:ind w:left="201" w:right="35"/>
              <w:jc w:val="center"/>
            </w:pPr>
            <w:r>
              <w:rPr>
                <w:spacing w:val="-5"/>
              </w:rPr>
              <w:t>0,6</w:t>
            </w:r>
          </w:p>
        </w:tc>
      </w:tr>
      <w:tr w:rsidR="00DB674C" w14:paraId="161DE5B1" w14:textId="77777777">
        <w:trPr>
          <w:trHeight w:val="230"/>
        </w:trPr>
        <w:tc>
          <w:tcPr>
            <w:tcW w:w="6060" w:type="dxa"/>
          </w:tcPr>
          <w:p w14:paraId="2C04B41E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rPr>
                <w:spacing w:val="-3"/>
              </w:rPr>
              <w:t>Какао-</w:t>
            </w:r>
            <w:r>
              <w:rPr>
                <w:spacing w:val="-2"/>
              </w:rPr>
              <w:t>порошок</w:t>
            </w:r>
          </w:p>
        </w:tc>
        <w:tc>
          <w:tcPr>
            <w:tcW w:w="1638" w:type="dxa"/>
          </w:tcPr>
          <w:p w14:paraId="4B7EBBC3" w14:textId="77777777" w:rsidR="00DB674C" w:rsidRDefault="003D7DCD">
            <w:pPr>
              <w:pStyle w:val="TableParagraph"/>
              <w:spacing w:line="210" w:lineRule="exact"/>
              <w:ind w:left="186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2281" w:type="dxa"/>
          </w:tcPr>
          <w:p w14:paraId="57F61203" w14:textId="77777777" w:rsidR="00DB674C" w:rsidRDefault="003D7DCD">
            <w:pPr>
              <w:pStyle w:val="TableParagraph"/>
              <w:spacing w:line="210" w:lineRule="exact"/>
              <w:ind w:left="201" w:right="35"/>
              <w:jc w:val="center"/>
            </w:pPr>
            <w:r>
              <w:rPr>
                <w:spacing w:val="-5"/>
              </w:rPr>
              <w:t>0,6</w:t>
            </w:r>
          </w:p>
        </w:tc>
      </w:tr>
      <w:tr w:rsidR="00DB674C" w14:paraId="6EB044B1" w14:textId="77777777">
        <w:trPr>
          <w:trHeight w:val="230"/>
        </w:trPr>
        <w:tc>
          <w:tcPr>
            <w:tcW w:w="6060" w:type="dxa"/>
          </w:tcPr>
          <w:p w14:paraId="140180A9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t>Кофейный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напиток</w:t>
            </w:r>
          </w:p>
        </w:tc>
        <w:tc>
          <w:tcPr>
            <w:tcW w:w="1638" w:type="dxa"/>
          </w:tcPr>
          <w:p w14:paraId="18B18034" w14:textId="77777777" w:rsidR="00DB674C" w:rsidRDefault="003D7DCD">
            <w:pPr>
              <w:pStyle w:val="TableParagraph"/>
              <w:spacing w:line="210" w:lineRule="exact"/>
              <w:ind w:left="186"/>
              <w:jc w:val="center"/>
            </w:pPr>
            <w:r>
              <w:rPr>
                <w:spacing w:val="-5"/>
              </w:rPr>
              <w:t>1,0</w:t>
            </w:r>
          </w:p>
        </w:tc>
        <w:tc>
          <w:tcPr>
            <w:tcW w:w="2281" w:type="dxa"/>
          </w:tcPr>
          <w:p w14:paraId="6C901631" w14:textId="77777777" w:rsidR="00DB674C" w:rsidRDefault="003D7DCD">
            <w:pPr>
              <w:pStyle w:val="TableParagraph"/>
              <w:spacing w:line="210" w:lineRule="exact"/>
              <w:ind w:left="201" w:right="35"/>
              <w:jc w:val="center"/>
            </w:pPr>
            <w:r>
              <w:rPr>
                <w:spacing w:val="-5"/>
              </w:rPr>
              <w:t>1,2</w:t>
            </w:r>
          </w:p>
        </w:tc>
      </w:tr>
      <w:tr w:rsidR="00DB674C" w14:paraId="20825AD1" w14:textId="77777777">
        <w:trPr>
          <w:trHeight w:val="1281"/>
        </w:trPr>
        <w:tc>
          <w:tcPr>
            <w:tcW w:w="6060" w:type="dxa"/>
          </w:tcPr>
          <w:p w14:paraId="7B4833E8" w14:textId="77777777" w:rsidR="00DB674C" w:rsidRDefault="003D7DCD">
            <w:pPr>
              <w:pStyle w:val="TableParagraph"/>
              <w:spacing w:before="7" w:line="237" w:lineRule="auto"/>
              <w:ind w:left="14" w:right="91"/>
            </w:pPr>
            <w:r>
              <w:t>Саха</w:t>
            </w:r>
            <w:proofErr w:type="gramStart"/>
            <w:r>
              <w:t>р(</w:t>
            </w:r>
            <w:proofErr w:type="gramEnd"/>
            <w:r>
              <w:t>в том числе для приготовления блюд и напитков ,в случае использования пищевой продукции промышленного выпуска, содержащих сахар выдача сахара</w:t>
            </w:r>
            <w:r>
              <w:t xml:space="preserve"> должна быть уменьшена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зависимости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11"/>
              </w:rPr>
              <w:t xml:space="preserve"> </w:t>
            </w:r>
            <w:r>
              <w:t>содержания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используемой готовой пищевой продукции)</w:t>
            </w:r>
          </w:p>
        </w:tc>
        <w:tc>
          <w:tcPr>
            <w:tcW w:w="1638" w:type="dxa"/>
          </w:tcPr>
          <w:p w14:paraId="1BFC43FE" w14:textId="77777777" w:rsidR="00DB674C" w:rsidRDefault="00DB674C">
            <w:pPr>
              <w:pStyle w:val="TableParagraph"/>
              <w:rPr>
                <w:b/>
              </w:rPr>
            </w:pPr>
          </w:p>
          <w:p w14:paraId="37C932BA" w14:textId="77777777" w:rsidR="00DB674C" w:rsidRDefault="00DB674C">
            <w:pPr>
              <w:pStyle w:val="TableParagraph"/>
              <w:spacing w:before="3"/>
              <w:rPr>
                <w:b/>
              </w:rPr>
            </w:pPr>
          </w:p>
          <w:p w14:paraId="3CABE00A" w14:textId="77777777" w:rsidR="00DB674C" w:rsidRDefault="003D7DCD">
            <w:pPr>
              <w:pStyle w:val="TableParagraph"/>
              <w:ind w:left="186" w:right="19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2281" w:type="dxa"/>
          </w:tcPr>
          <w:p w14:paraId="28BEAAA3" w14:textId="77777777" w:rsidR="00DB674C" w:rsidRDefault="00DB674C">
            <w:pPr>
              <w:pStyle w:val="TableParagraph"/>
              <w:rPr>
                <w:b/>
              </w:rPr>
            </w:pPr>
          </w:p>
          <w:p w14:paraId="35A5023D" w14:textId="77777777" w:rsidR="00DB674C" w:rsidRDefault="00DB674C">
            <w:pPr>
              <w:pStyle w:val="TableParagraph"/>
              <w:spacing w:before="3"/>
              <w:rPr>
                <w:b/>
              </w:rPr>
            </w:pPr>
          </w:p>
          <w:p w14:paraId="16539B88" w14:textId="77777777" w:rsidR="00DB674C" w:rsidRDefault="003D7DCD">
            <w:pPr>
              <w:pStyle w:val="TableParagraph"/>
              <w:ind w:left="201" w:right="45"/>
              <w:jc w:val="center"/>
            </w:pPr>
            <w:r>
              <w:rPr>
                <w:spacing w:val="-5"/>
              </w:rPr>
              <w:t>30</w:t>
            </w:r>
          </w:p>
        </w:tc>
      </w:tr>
      <w:tr w:rsidR="00DB674C" w14:paraId="1C31FCA2" w14:textId="77777777">
        <w:trPr>
          <w:trHeight w:val="230"/>
        </w:trPr>
        <w:tc>
          <w:tcPr>
            <w:tcW w:w="6060" w:type="dxa"/>
          </w:tcPr>
          <w:p w14:paraId="43E2D66C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t>Дрожжи</w:t>
            </w:r>
            <w:r>
              <w:rPr>
                <w:spacing w:val="-2"/>
              </w:rPr>
              <w:t xml:space="preserve"> хлебопекарные</w:t>
            </w:r>
          </w:p>
        </w:tc>
        <w:tc>
          <w:tcPr>
            <w:tcW w:w="1638" w:type="dxa"/>
          </w:tcPr>
          <w:p w14:paraId="7048C68C" w14:textId="77777777" w:rsidR="00DB674C" w:rsidRDefault="003D7DCD">
            <w:pPr>
              <w:pStyle w:val="TableParagraph"/>
              <w:spacing w:line="210" w:lineRule="exact"/>
              <w:ind w:left="186"/>
              <w:jc w:val="center"/>
            </w:pPr>
            <w:r>
              <w:rPr>
                <w:spacing w:val="-5"/>
              </w:rPr>
              <w:t>0,4</w:t>
            </w:r>
          </w:p>
        </w:tc>
        <w:tc>
          <w:tcPr>
            <w:tcW w:w="2281" w:type="dxa"/>
          </w:tcPr>
          <w:p w14:paraId="32F5D67B" w14:textId="77777777" w:rsidR="00DB674C" w:rsidRDefault="003D7DCD">
            <w:pPr>
              <w:pStyle w:val="TableParagraph"/>
              <w:spacing w:line="210" w:lineRule="exact"/>
              <w:ind w:left="201" w:right="35"/>
              <w:jc w:val="center"/>
            </w:pPr>
            <w:r>
              <w:rPr>
                <w:spacing w:val="-5"/>
              </w:rPr>
              <w:t>0,5</w:t>
            </w:r>
          </w:p>
        </w:tc>
      </w:tr>
      <w:tr w:rsidR="00DB674C" w14:paraId="7E9C7F63" w14:textId="77777777">
        <w:trPr>
          <w:trHeight w:val="230"/>
        </w:trPr>
        <w:tc>
          <w:tcPr>
            <w:tcW w:w="6060" w:type="dxa"/>
          </w:tcPr>
          <w:p w14:paraId="44B5A56C" w14:textId="77777777" w:rsidR="00DB674C" w:rsidRDefault="003D7DCD">
            <w:pPr>
              <w:pStyle w:val="TableParagraph"/>
              <w:spacing w:line="210" w:lineRule="exact"/>
              <w:ind w:left="14"/>
            </w:pPr>
            <w:r>
              <w:rPr>
                <w:spacing w:val="-2"/>
              </w:rPr>
              <w:t>Крахмал</w:t>
            </w:r>
          </w:p>
        </w:tc>
        <w:tc>
          <w:tcPr>
            <w:tcW w:w="1638" w:type="dxa"/>
          </w:tcPr>
          <w:p w14:paraId="07980085" w14:textId="77777777" w:rsidR="00DB674C" w:rsidRDefault="003D7DCD">
            <w:pPr>
              <w:pStyle w:val="TableParagraph"/>
              <w:spacing w:line="210" w:lineRule="exact"/>
              <w:ind w:left="186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81" w:type="dxa"/>
          </w:tcPr>
          <w:p w14:paraId="6D58B173" w14:textId="77777777" w:rsidR="00DB674C" w:rsidRDefault="003D7DCD">
            <w:pPr>
              <w:pStyle w:val="TableParagraph"/>
              <w:spacing w:line="210" w:lineRule="exact"/>
              <w:ind w:left="205" w:right="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DB674C" w14:paraId="3F442B7A" w14:textId="77777777">
        <w:trPr>
          <w:trHeight w:val="234"/>
        </w:trPr>
        <w:tc>
          <w:tcPr>
            <w:tcW w:w="6060" w:type="dxa"/>
          </w:tcPr>
          <w:p w14:paraId="54CFE77C" w14:textId="77777777" w:rsidR="00DB674C" w:rsidRDefault="003D7DCD">
            <w:pPr>
              <w:pStyle w:val="TableParagraph"/>
              <w:spacing w:line="215" w:lineRule="exact"/>
              <w:ind w:left="14"/>
            </w:pPr>
            <w:r>
              <w:t>Соль</w:t>
            </w:r>
            <w:r>
              <w:rPr>
                <w:spacing w:val="-3"/>
              </w:rPr>
              <w:t xml:space="preserve"> </w:t>
            </w:r>
            <w:r>
              <w:t>пищевая</w:t>
            </w:r>
            <w:r>
              <w:rPr>
                <w:spacing w:val="-7"/>
              </w:rPr>
              <w:t xml:space="preserve"> </w:t>
            </w:r>
            <w:r>
              <w:t>поваренная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йодированная</w:t>
            </w:r>
          </w:p>
        </w:tc>
        <w:tc>
          <w:tcPr>
            <w:tcW w:w="1638" w:type="dxa"/>
          </w:tcPr>
          <w:p w14:paraId="46F056E3" w14:textId="77777777" w:rsidR="00DB674C" w:rsidRDefault="003D7DCD">
            <w:pPr>
              <w:pStyle w:val="TableParagraph"/>
              <w:spacing w:line="215" w:lineRule="exact"/>
              <w:ind w:left="186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81" w:type="dxa"/>
          </w:tcPr>
          <w:p w14:paraId="0D423050" w14:textId="77777777" w:rsidR="00DB674C" w:rsidRDefault="003D7DCD">
            <w:pPr>
              <w:pStyle w:val="TableParagraph"/>
              <w:spacing w:line="215" w:lineRule="exact"/>
              <w:ind w:left="201" w:right="29"/>
              <w:jc w:val="center"/>
            </w:pPr>
            <w:r>
              <w:rPr>
                <w:spacing w:val="-10"/>
              </w:rPr>
              <w:t>5</w:t>
            </w:r>
          </w:p>
        </w:tc>
      </w:tr>
    </w:tbl>
    <w:p w14:paraId="3544CCED" w14:textId="77777777" w:rsidR="00DB674C" w:rsidRDefault="00DB674C">
      <w:pPr>
        <w:pStyle w:val="TableParagraph"/>
        <w:spacing w:line="215" w:lineRule="exact"/>
        <w:jc w:val="center"/>
        <w:sectPr w:rsidR="00DB674C">
          <w:pgSz w:w="11900" w:h="16850"/>
          <w:pgMar w:top="1060" w:right="283" w:bottom="280" w:left="283" w:header="720" w:footer="720" w:gutter="0"/>
          <w:cols w:space="720"/>
        </w:sectPr>
      </w:pPr>
    </w:p>
    <w:p w14:paraId="2B765F44" w14:textId="77777777" w:rsidR="00DB674C" w:rsidRDefault="003D7DCD">
      <w:pPr>
        <w:pStyle w:val="2"/>
        <w:spacing w:before="72" w:line="268" w:lineRule="exact"/>
      </w:pPr>
      <w:bookmarkStart w:id="20" w:name="Приложение_6"/>
      <w:bookmarkEnd w:id="20"/>
      <w:r>
        <w:t>Приложение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77316BE5" w14:textId="77777777" w:rsidR="00DB674C" w:rsidRDefault="003D7DCD">
      <w:pPr>
        <w:pStyle w:val="a3"/>
        <w:spacing w:line="264" w:lineRule="exact"/>
        <w:ind w:left="1380" w:right="546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3E05393C" w14:textId="77777777" w:rsidR="00DB674C" w:rsidRDefault="003D7DCD">
      <w:pPr>
        <w:pStyle w:val="a3"/>
        <w:spacing w:line="272" w:lineRule="exact"/>
        <w:ind w:left="1380" w:right="553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6971952D" w14:textId="77777777" w:rsidR="00DB674C" w:rsidRDefault="00DB674C">
      <w:pPr>
        <w:pStyle w:val="a3"/>
        <w:ind w:left="0"/>
      </w:pPr>
    </w:p>
    <w:p w14:paraId="4574CC25" w14:textId="77777777" w:rsidR="00DB674C" w:rsidRDefault="00DB674C">
      <w:pPr>
        <w:pStyle w:val="a3"/>
        <w:ind w:left="0"/>
      </w:pPr>
    </w:p>
    <w:p w14:paraId="2CC87764" w14:textId="77777777" w:rsidR="00DB674C" w:rsidRDefault="00DB674C">
      <w:pPr>
        <w:pStyle w:val="a3"/>
        <w:spacing w:before="203"/>
        <w:ind w:left="0"/>
      </w:pPr>
    </w:p>
    <w:p w14:paraId="219909E7" w14:textId="77777777" w:rsidR="00DB674C" w:rsidRDefault="003D7DCD">
      <w:pPr>
        <w:ind w:left="1868" w:right="127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Суммарные</w:t>
      </w:r>
      <w:r>
        <w:rPr>
          <w:rFonts w:ascii="Calibri" w:hAnsi="Calibri"/>
          <w:b/>
          <w:spacing w:val="-11"/>
          <w:sz w:val="28"/>
        </w:rPr>
        <w:t xml:space="preserve"> </w:t>
      </w:r>
      <w:r>
        <w:rPr>
          <w:rFonts w:ascii="Calibri" w:hAnsi="Calibri"/>
          <w:b/>
          <w:sz w:val="28"/>
        </w:rPr>
        <w:t>объемы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pacing w:val="-4"/>
          <w:sz w:val="28"/>
        </w:rPr>
        <w:t>блюд</w:t>
      </w:r>
    </w:p>
    <w:p w14:paraId="071D9CD7" w14:textId="77777777" w:rsidR="00DB674C" w:rsidRDefault="003D7DCD">
      <w:pPr>
        <w:spacing w:before="249"/>
        <w:ind w:left="1870" w:right="127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по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приемам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пищи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(в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граммах–не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менее)</w:t>
      </w:r>
    </w:p>
    <w:p w14:paraId="1616A73E" w14:textId="77777777" w:rsidR="00DB674C" w:rsidRDefault="00DB674C">
      <w:pPr>
        <w:pStyle w:val="a3"/>
        <w:spacing w:before="242"/>
        <w:ind w:left="0"/>
        <w:rPr>
          <w:rFonts w:ascii="Calibri"/>
          <w:b/>
          <w:sz w:val="20"/>
        </w:rPr>
      </w:pPr>
    </w:p>
    <w:tbl>
      <w:tblPr>
        <w:tblW w:w="0" w:type="auto"/>
        <w:tblInd w:w="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5"/>
        <w:gridCol w:w="3275"/>
        <w:gridCol w:w="3279"/>
      </w:tblGrid>
      <w:tr w:rsidR="00DB674C" w14:paraId="5E389634" w14:textId="77777777">
        <w:trPr>
          <w:trHeight w:val="273"/>
        </w:trPr>
        <w:tc>
          <w:tcPr>
            <w:tcW w:w="3275" w:type="dxa"/>
          </w:tcPr>
          <w:p w14:paraId="7E1AC5C5" w14:textId="77777777" w:rsidR="00DB674C" w:rsidRDefault="003D7DCD">
            <w:pPr>
              <w:pStyle w:val="TableParagraph"/>
              <w:spacing w:line="253" w:lineRule="exact"/>
              <w:ind w:left="9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</w:t>
            </w:r>
          </w:p>
        </w:tc>
        <w:tc>
          <w:tcPr>
            <w:tcW w:w="3275" w:type="dxa"/>
          </w:tcPr>
          <w:p w14:paraId="64220502" w14:textId="77777777" w:rsidR="00DB674C" w:rsidRDefault="003D7DCD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3279" w:type="dxa"/>
          </w:tcPr>
          <w:p w14:paraId="0827140B" w14:textId="77777777" w:rsidR="00DB674C" w:rsidRDefault="003D7DCD">
            <w:pPr>
              <w:pStyle w:val="TableParagraph"/>
              <w:spacing w:line="25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DB674C" w14:paraId="1496F2B2" w14:textId="77777777">
        <w:trPr>
          <w:trHeight w:val="277"/>
        </w:trPr>
        <w:tc>
          <w:tcPr>
            <w:tcW w:w="3275" w:type="dxa"/>
          </w:tcPr>
          <w:p w14:paraId="3BE7292D" w14:textId="77777777" w:rsidR="00DB674C" w:rsidRDefault="003D7DC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3275" w:type="dxa"/>
          </w:tcPr>
          <w:p w14:paraId="2E23667C" w14:textId="77777777" w:rsidR="00DB674C" w:rsidRDefault="003D7DCD">
            <w:pPr>
              <w:pStyle w:val="TableParagraph"/>
              <w:spacing w:line="258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3279" w:type="dxa"/>
          </w:tcPr>
          <w:p w14:paraId="1F1F734C" w14:textId="77777777" w:rsidR="00DB674C" w:rsidRDefault="003D7DCD">
            <w:pPr>
              <w:pStyle w:val="TableParagraph"/>
              <w:spacing w:line="258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</w:tr>
      <w:tr w:rsidR="00DB674C" w14:paraId="1F61D336" w14:textId="77777777">
        <w:trPr>
          <w:trHeight w:val="273"/>
        </w:trPr>
        <w:tc>
          <w:tcPr>
            <w:tcW w:w="3275" w:type="dxa"/>
          </w:tcPr>
          <w:p w14:paraId="7DE94019" w14:textId="77777777" w:rsidR="00DB674C" w:rsidRDefault="003D7DC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3275" w:type="dxa"/>
          </w:tcPr>
          <w:p w14:paraId="784CEA14" w14:textId="77777777" w:rsidR="00DB674C" w:rsidRDefault="003D7DCD">
            <w:pPr>
              <w:pStyle w:val="TableParagraph"/>
              <w:spacing w:line="253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279" w:type="dxa"/>
          </w:tcPr>
          <w:p w14:paraId="39BCE9CB" w14:textId="77777777" w:rsidR="00DB674C" w:rsidRDefault="003D7DCD">
            <w:pPr>
              <w:pStyle w:val="TableParagraph"/>
              <w:spacing w:line="253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DB674C" w14:paraId="3E60B208" w14:textId="77777777">
        <w:trPr>
          <w:trHeight w:val="273"/>
        </w:trPr>
        <w:tc>
          <w:tcPr>
            <w:tcW w:w="3275" w:type="dxa"/>
          </w:tcPr>
          <w:p w14:paraId="06F07684" w14:textId="77777777" w:rsidR="00DB674C" w:rsidRDefault="003D7DC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3275" w:type="dxa"/>
          </w:tcPr>
          <w:p w14:paraId="51FF6CC2" w14:textId="77777777" w:rsidR="00DB674C" w:rsidRDefault="003D7DCD">
            <w:pPr>
              <w:pStyle w:val="TableParagraph"/>
              <w:spacing w:line="253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3279" w:type="dxa"/>
          </w:tcPr>
          <w:p w14:paraId="4EFC4144" w14:textId="77777777" w:rsidR="00DB674C" w:rsidRDefault="003D7DCD">
            <w:pPr>
              <w:pStyle w:val="TableParagraph"/>
              <w:spacing w:line="253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</w:tr>
      <w:tr w:rsidR="00DB674C" w14:paraId="4F7BCBD6" w14:textId="77777777">
        <w:trPr>
          <w:trHeight w:val="277"/>
        </w:trPr>
        <w:tc>
          <w:tcPr>
            <w:tcW w:w="3275" w:type="dxa"/>
          </w:tcPr>
          <w:p w14:paraId="1E9ABF11" w14:textId="77777777" w:rsidR="00DB674C" w:rsidRDefault="003D7DC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3275" w:type="dxa"/>
          </w:tcPr>
          <w:p w14:paraId="31A0A0B4" w14:textId="77777777" w:rsidR="00DB674C" w:rsidRDefault="003D7DCD">
            <w:pPr>
              <w:pStyle w:val="TableParagraph"/>
              <w:spacing w:line="258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279" w:type="dxa"/>
          </w:tcPr>
          <w:p w14:paraId="7A41F5B3" w14:textId="77777777" w:rsidR="00DB674C" w:rsidRDefault="003D7DCD">
            <w:pPr>
              <w:pStyle w:val="TableParagraph"/>
              <w:spacing w:line="258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</w:tbl>
    <w:p w14:paraId="5B47BBAA" w14:textId="77777777" w:rsidR="00DB674C" w:rsidRDefault="00DB674C">
      <w:pPr>
        <w:pStyle w:val="TableParagraph"/>
        <w:spacing w:line="258" w:lineRule="exact"/>
        <w:jc w:val="center"/>
        <w:rPr>
          <w:sz w:val="24"/>
        </w:rPr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69F74A50" w14:textId="77777777" w:rsidR="00DB674C" w:rsidRDefault="003D7DCD">
      <w:pPr>
        <w:pStyle w:val="2"/>
        <w:spacing w:before="78" w:line="258" w:lineRule="exact"/>
        <w:ind w:right="699"/>
      </w:pPr>
      <w:bookmarkStart w:id="21" w:name="Приложение7"/>
      <w:bookmarkEnd w:id="21"/>
      <w:r>
        <w:rPr>
          <w:spacing w:val="-2"/>
        </w:rPr>
        <w:t>Приложение7</w:t>
      </w:r>
    </w:p>
    <w:p w14:paraId="4EEACBEF" w14:textId="77777777" w:rsidR="00DB674C" w:rsidRDefault="003D7DCD">
      <w:pPr>
        <w:pStyle w:val="a3"/>
        <w:spacing w:line="250" w:lineRule="exact"/>
        <w:ind w:left="1380" w:right="714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209E66BE" w14:textId="77777777" w:rsidR="00DB674C" w:rsidRDefault="003D7DCD">
      <w:pPr>
        <w:pStyle w:val="a3"/>
        <w:spacing w:line="268" w:lineRule="exact"/>
        <w:ind w:left="1380" w:right="712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77D85578" w14:textId="77777777" w:rsidR="00DB674C" w:rsidRDefault="00DB674C">
      <w:pPr>
        <w:pStyle w:val="a3"/>
        <w:ind w:left="0"/>
      </w:pPr>
    </w:p>
    <w:p w14:paraId="4153E39D" w14:textId="77777777" w:rsidR="00DB674C" w:rsidRDefault="00DB674C">
      <w:pPr>
        <w:pStyle w:val="a3"/>
        <w:spacing w:before="158"/>
        <w:ind w:left="0"/>
      </w:pPr>
    </w:p>
    <w:p w14:paraId="4A4FE42A" w14:textId="77777777" w:rsidR="00DB674C" w:rsidRDefault="003D7DCD">
      <w:pPr>
        <w:ind w:left="1864" w:right="1304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Перечень</w:t>
      </w:r>
      <w:r>
        <w:rPr>
          <w:rFonts w:ascii="Calibri" w:hAnsi="Calibri"/>
          <w:b/>
          <w:spacing w:val="-12"/>
          <w:sz w:val="28"/>
        </w:rPr>
        <w:t xml:space="preserve"> </w:t>
      </w:r>
      <w:r>
        <w:rPr>
          <w:rFonts w:ascii="Calibri" w:hAnsi="Calibri"/>
          <w:b/>
          <w:sz w:val="28"/>
        </w:rPr>
        <w:t>пищевой</w:t>
      </w:r>
      <w:r>
        <w:rPr>
          <w:rFonts w:ascii="Calibri" w:hAnsi="Calibri"/>
          <w:b/>
          <w:spacing w:val="-11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продукции,</w:t>
      </w:r>
    </w:p>
    <w:p w14:paraId="75F0E8D6" w14:textId="77777777" w:rsidR="00DB674C" w:rsidRDefault="003D7DCD">
      <w:pPr>
        <w:spacing w:before="248"/>
        <w:ind w:left="1864" w:right="1307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которая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не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допускается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при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организации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питания</w:t>
      </w:r>
      <w:r>
        <w:rPr>
          <w:rFonts w:ascii="Calibri" w:hAnsi="Calibri"/>
          <w:b/>
          <w:spacing w:val="-2"/>
          <w:sz w:val="28"/>
        </w:rPr>
        <w:t xml:space="preserve"> детей</w:t>
      </w:r>
    </w:p>
    <w:p w14:paraId="362141D2" w14:textId="77777777" w:rsidR="00DB674C" w:rsidRDefault="003D7DCD">
      <w:pPr>
        <w:pStyle w:val="a4"/>
        <w:numPr>
          <w:ilvl w:val="0"/>
          <w:numId w:val="11"/>
        </w:numPr>
        <w:tabs>
          <w:tab w:val="left" w:pos="1435"/>
        </w:tabs>
        <w:spacing w:before="325" w:line="240" w:lineRule="auto"/>
        <w:ind w:right="575" w:firstLine="0"/>
        <w:rPr>
          <w:sz w:val="24"/>
        </w:rPr>
      </w:pPr>
      <w:r>
        <w:rPr>
          <w:sz w:val="24"/>
        </w:rPr>
        <w:t>Пищевая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40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40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признаками недоброкачественности.</w:t>
      </w:r>
    </w:p>
    <w:p w14:paraId="34E6D44E" w14:textId="77777777" w:rsidR="00DB674C" w:rsidRDefault="003D7DCD">
      <w:pPr>
        <w:pStyle w:val="a4"/>
        <w:numPr>
          <w:ilvl w:val="0"/>
          <w:numId w:val="11"/>
        </w:numPr>
        <w:tabs>
          <w:tab w:val="left" w:pos="1512"/>
          <w:tab w:val="left" w:pos="2649"/>
          <w:tab w:val="left" w:pos="4006"/>
          <w:tab w:val="left" w:pos="4452"/>
          <w:tab w:val="left" w:pos="6462"/>
          <w:tab w:val="left" w:pos="7982"/>
          <w:tab w:val="left" w:pos="9474"/>
        </w:tabs>
        <w:spacing w:before="3" w:line="237" w:lineRule="auto"/>
        <w:ind w:right="578" w:firstLine="0"/>
        <w:rPr>
          <w:sz w:val="24"/>
        </w:rPr>
      </w:pPr>
      <w:r>
        <w:rPr>
          <w:spacing w:val="-2"/>
          <w:sz w:val="24"/>
        </w:rPr>
        <w:t>Пищевая</w:t>
      </w:r>
      <w:r>
        <w:rPr>
          <w:sz w:val="24"/>
        </w:rPr>
        <w:tab/>
      </w:r>
      <w:r>
        <w:rPr>
          <w:spacing w:val="-2"/>
          <w:sz w:val="24"/>
        </w:rPr>
        <w:t>продукция,</w:t>
      </w:r>
      <w:r>
        <w:rPr>
          <w:sz w:val="24"/>
        </w:rPr>
        <w:tab/>
      </w:r>
      <w:r>
        <w:rPr>
          <w:spacing w:val="-6"/>
          <w:sz w:val="24"/>
        </w:rPr>
        <w:t>не</w:t>
      </w:r>
      <w:r>
        <w:rPr>
          <w:sz w:val="24"/>
        </w:rPr>
        <w:tab/>
      </w:r>
      <w:r>
        <w:rPr>
          <w:spacing w:val="-2"/>
          <w:sz w:val="24"/>
        </w:rPr>
        <w:t>соответствующая</w:t>
      </w:r>
      <w:r>
        <w:rPr>
          <w:sz w:val="24"/>
        </w:rPr>
        <w:tab/>
      </w:r>
      <w:r>
        <w:rPr>
          <w:spacing w:val="-2"/>
          <w:sz w:val="24"/>
        </w:rPr>
        <w:t>требованиям</w:t>
      </w:r>
      <w:r>
        <w:rPr>
          <w:sz w:val="24"/>
        </w:rPr>
        <w:tab/>
      </w:r>
      <w:r>
        <w:rPr>
          <w:spacing w:val="-2"/>
          <w:sz w:val="24"/>
        </w:rPr>
        <w:t>технических</w:t>
      </w:r>
      <w:r>
        <w:rPr>
          <w:sz w:val="24"/>
        </w:rPr>
        <w:tab/>
      </w:r>
      <w:r>
        <w:rPr>
          <w:spacing w:val="-2"/>
          <w:sz w:val="24"/>
        </w:rPr>
        <w:t xml:space="preserve">регламентов </w:t>
      </w:r>
      <w:r>
        <w:rPr>
          <w:sz w:val="24"/>
        </w:rPr>
        <w:t>Таможенного союза.</w:t>
      </w:r>
    </w:p>
    <w:p w14:paraId="166B84F6" w14:textId="77777777" w:rsidR="00DB674C" w:rsidRDefault="003D7DCD">
      <w:pPr>
        <w:pStyle w:val="a4"/>
        <w:numPr>
          <w:ilvl w:val="0"/>
          <w:numId w:val="11"/>
        </w:numPr>
        <w:tabs>
          <w:tab w:val="left" w:pos="1450"/>
        </w:tabs>
        <w:spacing w:before="5" w:line="237" w:lineRule="auto"/>
        <w:ind w:right="552" w:firstLine="0"/>
        <w:rPr>
          <w:sz w:val="24"/>
        </w:rPr>
      </w:pPr>
      <w:r>
        <w:rPr>
          <w:sz w:val="24"/>
        </w:rPr>
        <w:t>Мясо</w:t>
      </w:r>
      <w:r>
        <w:rPr>
          <w:spacing w:val="80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птицы,</w:t>
      </w:r>
      <w:r>
        <w:rPr>
          <w:spacing w:val="80"/>
          <w:sz w:val="24"/>
        </w:rPr>
        <w:t xml:space="preserve"> </w:t>
      </w:r>
      <w:r>
        <w:rPr>
          <w:sz w:val="24"/>
        </w:rPr>
        <w:t>рыба,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79"/>
          <w:sz w:val="24"/>
        </w:rPr>
        <w:t xml:space="preserve"> </w:t>
      </w:r>
      <w:r>
        <w:rPr>
          <w:sz w:val="24"/>
        </w:rPr>
        <w:t>ветеринарно- санитарную экспертизу.</w:t>
      </w:r>
    </w:p>
    <w:p w14:paraId="35D895ED" w14:textId="77777777" w:rsidR="00DB674C" w:rsidRDefault="003D7DCD">
      <w:pPr>
        <w:pStyle w:val="a4"/>
        <w:numPr>
          <w:ilvl w:val="0"/>
          <w:numId w:val="11"/>
        </w:numPr>
        <w:tabs>
          <w:tab w:val="left" w:pos="1382"/>
        </w:tabs>
        <w:spacing w:before="4"/>
        <w:ind w:left="1382" w:hanging="244"/>
        <w:rPr>
          <w:sz w:val="24"/>
        </w:rPr>
      </w:pPr>
      <w:r>
        <w:rPr>
          <w:sz w:val="24"/>
        </w:rPr>
        <w:t>Субпродукты,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говяжьих</w:t>
      </w:r>
      <w:r>
        <w:rPr>
          <w:spacing w:val="-8"/>
          <w:sz w:val="24"/>
        </w:rPr>
        <w:t xml:space="preserve"> </w:t>
      </w:r>
      <w:r>
        <w:rPr>
          <w:sz w:val="24"/>
        </w:rPr>
        <w:t>печени,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сердца.</w:t>
      </w:r>
    </w:p>
    <w:p w14:paraId="50FC86A7" w14:textId="77777777" w:rsidR="00DB674C" w:rsidRDefault="003D7DCD">
      <w:pPr>
        <w:pStyle w:val="a4"/>
        <w:numPr>
          <w:ilvl w:val="0"/>
          <w:numId w:val="11"/>
        </w:numPr>
        <w:tabs>
          <w:tab w:val="left" w:pos="1382"/>
        </w:tabs>
        <w:ind w:left="1382" w:hanging="244"/>
        <w:rPr>
          <w:sz w:val="24"/>
        </w:rPr>
      </w:pPr>
      <w:r>
        <w:rPr>
          <w:sz w:val="24"/>
        </w:rPr>
        <w:t>Непотрошеная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птица.</w:t>
      </w:r>
    </w:p>
    <w:p w14:paraId="02C6A18B" w14:textId="77777777" w:rsidR="00DB674C" w:rsidRDefault="003D7DCD">
      <w:pPr>
        <w:pStyle w:val="a4"/>
        <w:numPr>
          <w:ilvl w:val="0"/>
          <w:numId w:val="11"/>
        </w:numPr>
        <w:tabs>
          <w:tab w:val="left" w:pos="1382"/>
        </w:tabs>
        <w:spacing w:before="2"/>
        <w:ind w:left="1382" w:hanging="244"/>
        <w:rPr>
          <w:sz w:val="24"/>
        </w:rPr>
      </w:pPr>
      <w:r>
        <w:rPr>
          <w:sz w:val="24"/>
        </w:rPr>
        <w:t>Мясо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животных.</w:t>
      </w:r>
    </w:p>
    <w:p w14:paraId="1930020D" w14:textId="77777777" w:rsidR="00DB674C" w:rsidRDefault="003D7DCD">
      <w:pPr>
        <w:pStyle w:val="a4"/>
        <w:numPr>
          <w:ilvl w:val="0"/>
          <w:numId w:val="11"/>
        </w:numPr>
        <w:tabs>
          <w:tab w:val="left" w:pos="1382"/>
        </w:tabs>
        <w:ind w:left="1382" w:hanging="244"/>
        <w:rPr>
          <w:sz w:val="24"/>
        </w:rPr>
      </w:pPr>
      <w:r>
        <w:rPr>
          <w:sz w:val="24"/>
        </w:rPr>
        <w:t>Яйца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мясо</w:t>
      </w:r>
      <w:r>
        <w:rPr>
          <w:spacing w:val="-1"/>
          <w:sz w:val="24"/>
        </w:rPr>
        <w:t xml:space="preserve"> </w:t>
      </w:r>
      <w:r>
        <w:rPr>
          <w:sz w:val="24"/>
        </w:rPr>
        <w:t>водоплавающих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птиц.</w:t>
      </w:r>
    </w:p>
    <w:p w14:paraId="61CB7B2C" w14:textId="77777777" w:rsidR="00DB674C" w:rsidRDefault="003D7DCD">
      <w:pPr>
        <w:pStyle w:val="a4"/>
        <w:numPr>
          <w:ilvl w:val="0"/>
          <w:numId w:val="11"/>
        </w:numPr>
        <w:tabs>
          <w:tab w:val="left" w:pos="1460"/>
        </w:tabs>
        <w:spacing w:before="5" w:line="237" w:lineRule="auto"/>
        <w:ind w:right="575" w:firstLine="0"/>
        <w:rPr>
          <w:sz w:val="24"/>
        </w:rPr>
      </w:pPr>
      <w:r>
        <w:rPr>
          <w:sz w:val="24"/>
        </w:rPr>
        <w:t>Яйца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(или)</w:t>
      </w:r>
      <w:r>
        <w:rPr>
          <w:spacing w:val="80"/>
          <w:sz w:val="24"/>
        </w:rPr>
        <w:t xml:space="preserve"> </w:t>
      </w:r>
      <w:r>
        <w:rPr>
          <w:sz w:val="24"/>
        </w:rPr>
        <w:t>поврежденной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скорлупой,</w:t>
      </w:r>
      <w:r>
        <w:rPr>
          <w:spacing w:val="80"/>
          <w:sz w:val="24"/>
        </w:rPr>
        <w:t xml:space="preserve"> </w:t>
      </w: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также</w:t>
      </w:r>
      <w:r>
        <w:rPr>
          <w:spacing w:val="80"/>
          <w:sz w:val="24"/>
        </w:rPr>
        <w:t xml:space="preserve"> </w:t>
      </w:r>
      <w:r>
        <w:rPr>
          <w:sz w:val="24"/>
        </w:rPr>
        <w:t>яйца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хозяйств, неблагополучных по сальмонеллезам.</w:t>
      </w:r>
    </w:p>
    <w:p w14:paraId="56413EA5" w14:textId="77777777" w:rsidR="00DB674C" w:rsidRDefault="003D7DCD">
      <w:pPr>
        <w:pStyle w:val="a4"/>
        <w:numPr>
          <w:ilvl w:val="0"/>
          <w:numId w:val="11"/>
        </w:numPr>
        <w:tabs>
          <w:tab w:val="left" w:pos="1498"/>
        </w:tabs>
        <w:spacing w:line="242" w:lineRule="auto"/>
        <w:ind w:right="575" w:firstLine="0"/>
        <w:rPr>
          <w:sz w:val="24"/>
        </w:rPr>
      </w:pPr>
      <w:r>
        <w:rPr>
          <w:sz w:val="24"/>
        </w:rPr>
        <w:t>Консервы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герметичности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банок,</w:t>
      </w:r>
      <w:r>
        <w:rPr>
          <w:spacing w:val="80"/>
          <w:w w:val="150"/>
          <w:sz w:val="24"/>
        </w:rPr>
        <w:t xml:space="preserve"> </w:t>
      </w:r>
      <w:proofErr w:type="spellStart"/>
      <w:r>
        <w:rPr>
          <w:sz w:val="24"/>
        </w:rPr>
        <w:t>бомбажные</w:t>
      </w:r>
      <w:proofErr w:type="spellEnd"/>
      <w:r>
        <w:rPr>
          <w:sz w:val="24"/>
        </w:rPr>
        <w:t>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хлопуши</w:t>
      </w:r>
      <w:proofErr w:type="spellEnd"/>
      <w:r>
        <w:rPr>
          <w:sz w:val="24"/>
        </w:rPr>
        <w:t>",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банки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 ржавчиной, деформированные.</w:t>
      </w:r>
    </w:p>
    <w:p w14:paraId="200D1CDB" w14:textId="77777777" w:rsidR="00DB674C" w:rsidRDefault="003D7DCD">
      <w:pPr>
        <w:pStyle w:val="a4"/>
        <w:numPr>
          <w:ilvl w:val="0"/>
          <w:numId w:val="11"/>
        </w:numPr>
        <w:tabs>
          <w:tab w:val="left" w:pos="1604"/>
        </w:tabs>
        <w:spacing w:line="242" w:lineRule="auto"/>
        <w:ind w:right="562" w:firstLine="0"/>
        <w:rPr>
          <w:sz w:val="24"/>
        </w:rPr>
      </w:pPr>
      <w:r>
        <w:rPr>
          <w:sz w:val="24"/>
        </w:rPr>
        <w:t>Крупа,</w:t>
      </w:r>
      <w:r>
        <w:rPr>
          <w:spacing w:val="80"/>
          <w:sz w:val="24"/>
        </w:rPr>
        <w:t xml:space="preserve"> </w:t>
      </w:r>
      <w:r>
        <w:rPr>
          <w:sz w:val="24"/>
        </w:rPr>
        <w:t>мука,</w:t>
      </w:r>
      <w:r>
        <w:rPr>
          <w:spacing w:val="80"/>
          <w:sz w:val="24"/>
        </w:rPr>
        <w:t xml:space="preserve"> </w:t>
      </w:r>
      <w:r>
        <w:rPr>
          <w:sz w:val="24"/>
        </w:rPr>
        <w:t>сухофрукты,</w:t>
      </w:r>
      <w:r>
        <w:rPr>
          <w:spacing w:val="80"/>
          <w:sz w:val="24"/>
        </w:rPr>
        <w:t xml:space="preserve"> </w:t>
      </w:r>
      <w:r>
        <w:rPr>
          <w:sz w:val="24"/>
        </w:rPr>
        <w:t>загрязненные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примесями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зараженные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амбарными вредителями.</w:t>
      </w:r>
    </w:p>
    <w:p w14:paraId="3218BA07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line="274" w:lineRule="exact"/>
        <w:ind w:left="1508" w:hanging="370"/>
        <w:rPr>
          <w:sz w:val="24"/>
        </w:rPr>
      </w:pPr>
      <w:r>
        <w:rPr>
          <w:sz w:val="24"/>
        </w:rPr>
        <w:t>Пищевая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домашнего(непромышленного)изготовления.</w:t>
      </w:r>
    </w:p>
    <w:p w14:paraId="79A5686B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z w:val="24"/>
        </w:rPr>
        <w:t>Кремовые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кондитерские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пирожные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торты).</w:t>
      </w:r>
    </w:p>
    <w:p w14:paraId="59A3D4D2" w14:textId="77777777" w:rsidR="00DB674C" w:rsidRDefault="003D7DCD">
      <w:pPr>
        <w:pStyle w:val="a4"/>
        <w:numPr>
          <w:ilvl w:val="0"/>
          <w:numId w:val="11"/>
        </w:numPr>
        <w:tabs>
          <w:tab w:val="left" w:pos="1541"/>
        </w:tabs>
        <w:spacing w:line="240" w:lineRule="auto"/>
        <w:ind w:right="583" w:firstLine="0"/>
        <w:rPr>
          <w:sz w:val="24"/>
        </w:rPr>
      </w:pPr>
      <w:r>
        <w:rPr>
          <w:sz w:val="24"/>
        </w:rPr>
        <w:t>Зельцы,</w:t>
      </w:r>
      <w:r>
        <w:rPr>
          <w:spacing w:val="4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мясной</w:t>
      </w:r>
      <w:r>
        <w:rPr>
          <w:spacing w:val="40"/>
          <w:sz w:val="24"/>
        </w:rPr>
        <w:t xml:space="preserve"> </w:t>
      </w:r>
      <w:r>
        <w:rPr>
          <w:sz w:val="24"/>
        </w:rPr>
        <w:t>обрези,</w:t>
      </w:r>
      <w:r>
        <w:rPr>
          <w:spacing w:val="40"/>
          <w:sz w:val="24"/>
        </w:rPr>
        <w:t xml:space="preserve"> </w:t>
      </w:r>
      <w:r>
        <w:rPr>
          <w:sz w:val="24"/>
        </w:rPr>
        <w:t>диафрагмы;</w:t>
      </w:r>
      <w:r>
        <w:rPr>
          <w:spacing w:val="40"/>
          <w:sz w:val="24"/>
        </w:rPr>
        <w:t xml:space="preserve"> </w:t>
      </w:r>
      <w:r>
        <w:rPr>
          <w:sz w:val="24"/>
        </w:rPr>
        <w:t>рулеты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мякоти</w:t>
      </w:r>
      <w:r>
        <w:rPr>
          <w:spacing w:val="40"/>
          <w:sz w:val="24"/>
        </w:rPr>
        <w:t xml:space="preserve"> </w:t>
      </w:r>
      <w:r>
        <w:rPr>
          <w:sz w:val="24"/>
        </w:rPr>
        <w:t>голов,</w:t>
      </w:r>
      <w:r>
        <w:rPr>
          <w:spacing w:val="40"/>
          <w:sz w:val="24"/>
        </w:rPr>
        <w:t xml:space="preserve"> </w:t>
      </w:r>
      <w:r>
        <w:rPr>
          <w:sz w:val="24"/>
        </w:rPr>
        <w:t>кровяные</w:t>
      </w:r>
      <w:r>
        <w:rPr>
          <w:spacing w:val="40"/>
          <w:sz w:val="24"/>
        </w:rPr>
        <w:t xml:space="preserve"> </w:t>
      </w:r>
      <w:r>
        <w:rPr>
          <w:sz w:val="24"/>
        </w:rPr>
        <w:t>и ливерные колбасы, заливные блюда (мясные и рыбные), студни, форшмак из сельди.</w:t>
      </w:r>
    </w:p>
    <w:p w14:paraId="7D28512E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z w:val="24"/>
        </w:rPr>
        <w:t>Макароны</w:t>
      </w:r>
      <w:r>
        <w:rPr>
          <w:spacing w:val="-4"/>
          <w:sz w:val="24"/>
        </w:rPr>
        <w:t xml:space="preserve"> </w:t>
      </w:r>
      <w:r>
        <w:rPr>
          <w:sz w:val="24"/>
        </w:rPr>
        <w:t>по-флотск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фаршем),макароны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рубленым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яйцом.</w:t>
      </w:r>
    </w:p>
    <w:p w14:paraId="0EBF4A33" w14:textId="77777777" w:rsidR="00DB674C" w:rsidRDefault="003D7DCD">
      <w:pPr>
        <w:pStyle w:val="a4"/>
        <w:numPr>
          <w:ilvl w:val="0"/>
          <w:numId w:val="11"/>
        </w:numPr>
        <w:tabs>
          <w:tab w:val="left" w:pos="1613"/>
        </w:tabs>
        <w:spacing w:line="242" w:lineRule="auto"/>
        <w:ind w:right="586" w:firstLine="0"/>
        <w:rPr>
          <w:sz w:val="24"/>
        </w:rPr>
      </w:pPr>
      <w:r>
        <w:rPr>
          <w:sz w:val="24"/>
        </w:rPr>
        <w:t>Творог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непастеризованного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фляжный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творог,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фляжную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сметану</w:t>
      </w:r>
      <w:r>
        <w:rPr>
          <w:spacing w:val="80"/>
          <w:sz w:val="24"/>
        </w:rPr>
        <w:t xml:space="preserve"> </w:t>
      </w:r>
      <w:r>
        <w:rPr>
          <w:sz w:val="24"/>
        </w:rPr>
        <w:t>без термической обработки.</w:t>
      </w:r>
    </w:p>
    <w:p w14:paraId="5B8E3D00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line="271" w:lineRule="exact"/>
        <w:ind w:left="1508" w:hanging="370"/>
        <w:rPr>
          <w:sz w:val="24"/>
        </w:rPr>
      </w:pPr>
      <w:r>
        <w:rPr>
          <w:sz w:val="24"/>
        </w:rPr>
        <w:t>Просто</w:t>
      </w:r>
      <w:r>
        <w:rPr>
          <w:sz w:val="24"/>
        </w:rPr>
        <w:t>кваша-</w:t>
      </w:r>
      <w:r>
        <w:rPr>
          <w:spacing w:val="-2"/>
          <w:sz w:val="24"/>
        </w:rPr>
        <w:t>"</w:t>
      </w:r>
      <w:proofErr w:type="spellStart"/>
      <w:r>
        <w:rPr>
          <w:spacing w:val="-2"/>
          <w:sz w:val="24"/>
        </w:rPr>
        <w:t>самоквас</w:t>
      </w:r>
      <w:proofErr w:type="spellEnd"/>
      <w:r>
        <w:rPr>
          <w:spacing w:val="-2"/>
          <w:sz w:val="24"/>
        </w:rPr>
        <w:t>".</w:t>
      </w:r>
    </w:p>
    <w:p w14:paraId="7AC704DC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z w:val="24"/>
        </w:rPr>
        <w:t>Грибы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кулинарные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изделия),из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приготовленные.</w:t>
      </w:r>
    </w:p>
    <w:p w14:paraId="40126049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pacing w:val="-2"/>
          <w:sz w:val="24"/>
        </w:rPr>
        <w:t>Квас.</w:t>
      </w:r>
    </w:p>
    <w:p w14:paraId="1C04ADCF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z w:val="24"/>
        </w:rPr>
        <w:t>Соки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концентрированные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диффузионные.</w:t>
      </w:r>
    </w:p>
    <w:p w14:paraId="7A8C9724" w14:textId="77777777" w:rsidR="00DB674C" w:rsidRDefault="003D7DCD">
      <w:pPr>
        <w:pStyle w:val="a4"/>
        <w:numPr>
          <w:ilvl w:val="0"/>
          <w:numId w:val="11"/>
        </w:numPr>
        <w:tabs>
          <w:tab w:val="left" w:pos="1589"/>
        </w:tabs>
        <w:spacing w:line="240" w:lineRule="auto"/>
        <w:ind w:right="557" w:firstLine="0"/>
        <w:jc w:val="both"/>
        <w:rPr>
          <w:sz w:val="24"/>
        </w:rPr>
      </w:pPr>
      <w:r>
        <w:rPr>
          <w:sz w:val="24"/>
        </w:rPr>
        <w:t xml:space="preserve">Молоко и молочная продукция из хозяйств, неблагополучных по заболеваемости продуктивных сельскохозяйственных животных, а также не </w:t>
      </w:r>
      <w:r>
        <w:rPr>
          <w:sz w:val="24"/>
        </w:rPr>
        <w:t>прошедшая первичную обработку и пастеризацию.</w:t>
      </w:r>
    </w:p>
    <w:p w14:paraId="7E8F4213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before="6" w:line="272" w:lineRule="exact"/>
        <w:ind w:left="1508" w:hanging="370"/>
        <w:jc w:val="both"/>
        <w:rPr>
          <w:sz w:val="24"/>
        </w:rPr>
      </w:pPr>
      <w:r>
        <w:rPr>
          <w:sz w:val="24"/>
        </w:rPr>
        <w:t>Сырокопченые</w:t>
      </w:r>
      <w:r>
        <w:rPr>
          <w:spacing w:val="-11"/>
          <w:sz w:val="24"/>
        </w:rPr>
        <w:t xml:space="preserve"> </w:t>
      </w:r>
      <w:r>
        <w:rPr>
          <w:sz w:val="24"/>
        </w:rPr>
        <w:t>мясные</w:t>
      </w:r>
      <w:r>
        <w:rPr>
          <w:spacing w:val="-3"/>
          <w:sz w:val="24"/>
        </w:rPr>
        <w:t xml:space="preserve"> </w:t>
      </w:r>
      <w:r>
        <w:rPr>
          <w:sz w:val="24"/>
        </w:rPr>
        <w:t>гастрономические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колбасы.</w:t>
      </w:r>
    </w:p>
    <w:p w14:paraId="58E6D8CC" w14:textId="77777777" w:rsidR="00DB674C" w:rsidRDefault="003D7DCD">
      <w:pPr>
        <w:pStyle w:val="a4"/>
        <w:numPr>
          <w:ilvl w:val="0"/>
          <w:numId w:val="11"/>
        </w:numPr>
        <w:tabs>
          <w:tab w:val="left" w:pos="1512"/>
        </w:tabs>
        <w:spacing w:line="237" w:lineRule="auto"/>
        <w:ind w:right="585" w:firstLine="0"/>
        <w:jc w:val="both"/>
        <w:rPr>
          <w:sz w:val="24"/>
        </w:rPr>
      </w:pPr>
      <w:r>
        <w:rPr>
          <w:sz w:val="24"/>
        </w:rPr>
        <w:t xml:space="preserve">Блюда, изготовленные из мяса, птицы, рыбы (кроме соленой), не прошедших тепловую </w:t>
      </w:r>
      <w:r>
        <w:rPr>
          <w:spacing w:val="-2"/>
          <w:sz w:val="24"/>
        </w:rPr>
        <w:t>обработку.</w:t>
      </w:r>
    </w:p>
    <w:p w14:paraId="2B17FABA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before="3"/>
        <w:ind w:left="1508" w:hanging="370"/>
        <w:rPr>
          <w:sz w:val="24"/>
        </w:rPr>
      </w:pPr>
      <w:r>
        <w:rPr>
          <w:sz w:val="24"/>
        </w:rPr>
        <w:t>Масло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пальмовое,</w:t>
      </w:r>
      <w:r>
        <w:rPr>
          <w:spacing w:val="-2"/>
          <w:sz w:val="24"/>
        </w:rPr>
        <w:t xml:space="preserve"> </w:t>
      </w:r>
      <w:r>
        <w:rPr>
          <w:sz w:val="24"/>
        </w:rPr>
        <w:t>рапсовое,</w:t>
      </w:r>
      <w:r>
        <w:rPr>
          <w:spacing w:val="-7"/>
          <w:sz w:val="24"/>
        </w:rPr>
        <w:t xml:space="preserve"> </w:t>
      </w:r>
      <w:r>
        <w:rPr>
          <w:sz w:val="24"/>
        </w:rPr>
        <w:t>кокосовое,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хлопковое.</w:t>
      </w:r>
    </w:p>
    <w:p w14:paraId="51FA8BA2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z w:val="24"/>
        </w:rPr>
        <w:t>Жареные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фритюре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питания.</w:t>
      </w:r>
    </w:p>
    <w:p w14:paraId="13CBAC6E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before="2"/>
        <w:ind w:left="1508" w:hanging="370"/>
        <w:rPr>
          <w:sz w:val="24"/>
        </w:rPr>
      </w:pPr>
      <w:r>
        <w:rPr>
          <w:sz w:val="24"/>
        </w:rPr>
        <w:t>Уксус,</w:t>
      </w:r>
      <w:r>
        <w:rPr>
          <w:spacing w:val="-1"/>
          <w:sz w:val="24"/>
        </w:rPr>
        <w:t xml:space="preserve"> </w:t>
      </w:r>
      <w:r>
        <w:rPr>
          <w:sz w:val="24"/>
        </w:rPr>
        <w:t>горчица,</w:t>
      </w:r>
      <w:r>
        <w:rPr>
          <w:spacing w:val="-5"/>
          <w:sz w:val="24"/>
        </w:rPr>
        <w:t xml:space="preserve"> </w:t>
      </w:r>
      <w:r>
        <w:rPr>
          <w:sz w:val="24"/>
        </w:rPr>
        <w:t>хрен, перец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остры</w:t>
      </w:r>
      <w:proofErr w:type="gramStart"/>
      <w:r>
        <w:rPr>
          <w:spacing w:val="-2"/>
          <w:sz w:val="24"/>
        </w:rPr>
        <w:t>й(</w:t>
      </w:r>
      <w:proofErr w:type="spellStart"/>
      <w:proofErr w:type="gramEnd"/>
      <w:r>
        <w:rPr>
          <w:spacing w:val="-2"/>
          <w:sz w:val="24"/>
        </w:rPr>
        <w:t>красный,черный</w:t>
      </w:r>
      <w:proofErr w:type="spellEnd"/>
      <w:r>
        <w:rPr>
          <w:spacing w:val="-2"/>
          <w:sz w:val="24"/>
        </w:rPr>
        <w:t>).</w:t>
      </w:r>
    </w:p>
    <w:p w14:paraId="07A2C4FE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z w:val="24"/>
        </w:rPr>
        <w:t>Острые</w:t>
      </w:r>
      <w:r>
        <w:rPr>
          <w:spacing w:val="-4"/>
          <w:sz w:val="24"/>
        </w:rPr>
        <w:t xml:space="preserve"> </w:t>
      </w:r>
      <w:r>
        <w:rPr>
          <w:sz w:val="24"/>
        </w:rPr>
        <w:t>соусы,</w:t>
      </w:r>
      <w:r>
        <w:rPr>
          <w:spacing w:val="-1"/>
          <w:sz w:val="24"/>
        </w:rPr>
        <w:t xml:space="preserve"> </w:t>
      </w:r>
      <w:r>
        <w:rPr>
          <w:sz w:val="24"/>
        </w:rPr>
        <w:t>кетчупы,</w:t>
      </w:r>
      <w:r>
        <w:rPr>
          <w:spacing w:val="-2"/>
          <w:sz w:val="24"/>
        </w:rPr>
        <w:t xml:space="preserve"> майонез.</w:t>
      </w:r>
    </w:p>
    <w:p w14:paraId="0A6BED43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before="3"/>
        <w:ind w:left="1508" w:hanging="370"/>
        <w:rPr>
          <w:sz w:val="24"/>
        </w:rPr>
      </w:pPr>
      <w:r>
        <w:rPr>
          <w:sz w:val="24"/>
        </w:rPr>
        <w:t>Овощи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1"/>
          <w:sz w:val="24"/>
        </w:rPr>
        <w:t xml:space="preserve"> </w:t>
      </w:r>
      <w:r>
        <w:rPr>
          <w:sz w:val="24"/>
        </w:rPr>
        <w:t>консервированные,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уксус.</w:t>
      </w:r>
    </w:p>
    <w:p w14:paraId="6979E486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z w:val="24"/>
        </w:rPr>
        <w:t>Кофе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натуральный;</w:t>
      </w:r>
      <w:r>
        <w:rPr>
          <w:spacing w:val="-7"/>
          <w:sz w:val="24"/>
        </w:rPr>
        <w:t xml:space="preserve"> </w:t>
      </w:r>
      <w:r>
        <w:rPr>
          <w:sz w:val="24"/>
        </w:rPr>
        <w:t>тонизирующие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энергетические).</w:t>
      </w:r>
    </w:p>
    <w:p w14:paraId="0440E9EF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before="2"/>
        <w:ind w:left="1508" w:hanging="370"/>
        <w:rPr>
          <w:sz w:val="24"/>
        </w:rPr>
      </w:pPr>
      <w:r>
        <w:rPr>
          <w:sz w:val="24"/>
        </w:rPr>
        <w:t>Кулинарные,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гидрогенизированные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жиры,</w:t>
      </w:r>
      <w:r>
        <w:rPr>
          <w:spacing w:val="-4"/>
          <w:sz w:val="24"/>
        </w:rPr>
        <w:t xml:space="preserve"> </w:t>
      </w:r>
      <w:r>
        <w:rPr>
          <w:sz w:val="24"/>
        </w:rPr>
        <w:t>маргари</w:t>
      </w:r>
      <w:proofErr w:type="gramStart"/>
      <w:r>
        <w:rPr>
          <w:sz w:val="24"/>
        </w:rPr>
        <w:t>н(</w:t>
      </w:r>
      <w:proofErr w:type="spellStart"/>
      <w:proofErr w:type="gramEnd"/>
      <w:r>
        <w:rPr>
          <w:sz w:val="24"/>
        </w:rPr>
        <w:t>кромев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ыпечки</w:t>
      </w:r>
      <w:proofErr w:type="spellEnd"/>
      <w:r>
        <w:rPr>
          <w:spacing w:val="-2"/>
          <w:sz w:val="24"/>
        </w:rPr>
        <w:t>).</w:t>
      </w:r>
    </w:p>
    <w:p w14:paraId="495B35F6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z w:val="24"/>
        </w:rPr>
        <w:t>Ядро</w:t>
      </w:r>
      <w:r>
        <w:rPr>
          <w:spacing w:val="-2"/>
          <w:sz w:val="24"/>
        </w:rPr>
        <w:t xml:space="preserve"> </w:t>
      </w:r>
      <w:r>
        <w:rPr>
          <w:sz w:val="24"/>
        </w:rPr>
        <w:t>абрикосовой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косточки,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арахис.</w:t>
      </w:r>
    </w:p>
    <w:p w14:paraId="4B320ACA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before="3"/>
        <w:ind w:left="1508" w:hanging="370"/>
        <w:rPr>
          <w:sz w:val="24"/>
        </w:rPr>
      </w:pPr>
      <w:r>
        <w:rPr>
          <w:sz w:val="24"/>
        </w:rPr>
        <w:t>Газированные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напитки;</w:t>
      </w:r>
      <w:r>
        <w:rPr>
          <w:spacing w:val="-7"/>
          <w:sz w:val="24"/>
        </w:rPr>
        <w:t xml:space="preserve"> </w:t>
      </w:r>
      <w:r>
        <w:rPr>
          <w:sz w:val="24"/>
        </w:rPr>
        <w:t>газированная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питьевая.</w:t>
      </w:r>
    </w:p>
    <w:p w14:paraId="59D4BADA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z w:val="24"/>
        </w:rPr>
        <w:t>Молочная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мороженое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жиров.</w:t>
      </w:r>
    </w:p>
    <w:p w14:paraId="5111245F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before="2" w:line="240" w:lineRule="auto"/>
        <w:ind w:left="1508" w:hanging="370"/>
        <w:rPr>
          <w:sz w:val="24"/>
        </w:rPr>
      </w:pPr>
      <w:r>
        <w:rPr>
          <w:sz w:val="24"/>
        </w:rPr>
        <w:t>Жевательная</w:t>
      </w:r>
      <w:r>
        <w:rPr>
          <w:spacing w:val="-2"/>
          <w:sz w:val="24"/>
        </w:rPr>
        <w:t xml:space="preserve"> резинка.</w:t>
      </w:r>
    </w:p>
    <w:p w14:paraId="19AD2EED" w14:textId="77777777" w:rsidR="00DB674C" w:rsidRDefault="00DB674C">
      <w:pPr>
        <w:pStyle w:val="a4"/>
        <w:spacing w:line="240" w:lineRule="auto"/>
        <w:rPr>
          <w:sz w:val="24"/>
        </w:rPr>
        <w:sectPr w:rsidR="00DB674C">
          <w:pgSz w:w="11900" w:h="16850"/>
          <w:pgMar w:top="1000" w:right="283" w:bottom="280" w:left="283" w:header="720" w:footer="720" w:gutter="0"/>
          <w:cols w:space="720"/>
        </w:sectPr>
      </w:pPr>
    </w:p>
    <w:p w14:paraId="23EDE87B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before="77"/>
        <w:ind w:left="1508" w:hanging="370"/>
        <w:rPr>
          <w:sz w:val="24"/>
        </w:rPr>
      </w:pPr>
      <w:r>
        <w:rPr>
          <w:sz w:val="24"/>
        </w:rPr>
        <w:t>Кумыс,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кисломолочная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этанола(более0,5%).</w:t>
      </w:r>
    </w:p>
    <w:p w14:paraId="78FC7ADD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proofErr w:type="spellStart"/>
      <w:r>
        <w:rPr>
          <w:sz w:val="24"/>
        </w:rPr>
        <w:t>Карамель</w:t>
      </w:r>
      <w:proofErr w:type="gramStart"/>
      <w:r>
        <w:rPr>
          <w:sz w:val="24"/>
        </w:rPr>
        <w:t>,в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леденцовая.</w:t>
      </w:r>
    </w:p>
    <w:p w14:paraId="09027BBB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before="2"/>
        <w:ind w:left="1508" w:hanging="370"/>
        <w:rPr>
          <w:sz w:val="24"/>
        </w:rPr>
      </w:pPr>
      <w:r>
        <w:rPr>
          <w:sz w:val="24"/>
        </w:rPr>
        <w:t>Холодные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морс</w:t>
      </w:r>
      <w:proofErr w:type="gramStart"/>
      <w:r>
        <w:rPr>
          <w:sz w:val="24"/>
        </w:rPr>
        <w:t>ы(</w:t>
      </w:r>
      <w:proofErr w:type="spellStart"/>
      <w:proofErr w:type="gramEnd"/>
      <w:r>
        <w:rPr>
          <w:sz w:val="24"/>
        </w:rPr>
        <w:t>безтермической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обработки)из</w:t>
      </w:r>
      <w:r>
        <w:rPr>
          <w:spacing w:val="-4"/>
          <w:sz w:val="24"/>
        </w:rPr>
        <w:t xml:space="preserve"> </w:t>
      </w:r>
      <w:r>
        <w:rPr>
          <w:sz w:val="24"/>
        </w:rPr>
        <w:t>плодово-ягодного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сырья.</w:t>
      </w:r>
    </w:p>
    <w:p w14:paraId="3F5169C2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z w:val="24"/>
        </w:rPr>
        <w:t>Окрошки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супы.</w:t>
      </w:r>
    </w:p>
    <w:p w14:paraId="3153137D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before="3"/>
        <w:ind w:left="1508" w:hanging="370"/>
        <w:rPr>
          <w:sz w:val="24"/>
        </w:rPr>
      </w:pPr>
      <w:r>
        <w:rPr>
          <w:spacing w:val="-2"/>
          <w:sz w:val="24"/>
        </w:rPr>
        <w:t>Яичница-глазунья.</w:t>
      </w:r>
    </w:p>
    <w:p w14:paraId="5B1F7E59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ind w:left="1508" w:hanging="370"/>
        <w:rPr>
          <w:sz w:val="24"/>
        </w:rPr>
      </w:pPr>
      <w:r>
        <w:rPr>
          <w:sz w:val="24"/>
        </w:rPr>
        <w:t>Паштеты,</w:t>
      </w:r>
      <w:r>
        <w:rPr>
          <w:spacing w:val="-2"/>
          <w:sz w:val="24"/>
        </w:rPr>
        <w:t xml:space="preserve"> </w:t>
      </w:r>
      <w:r>
        <w:rPr>
          <w:sz w:val="24"/>
        </w:rPr>
        <w:t>блинчики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мясом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 </w:t>
      </w:r>
      <w:r>
        <w:rPr>
          <w:spacing w:val="-2"/>
          <w:sz w:val="24"/>
        </w:rPr>
        <w:t>творогом.</w:t>
      </w:r>
    </w:p>
    <w:p w14:paraId="623EF14D" w14:textId="77777777" w:rsidR="00DB674C" w:rsidRDefault="003D7DCD">
      <w:pPr>
        <w:pStyle w:val="a4"/>
        <w:numPr>
          <w:ilvl w:val="0"/>
          <w:numId w:val="11"/>
        </w:numPr>
        <w:tabs>
          <w:tab w:val="left" w:pos="1599"/>
        </w:tabs>
        <w:spacing w:before="4" w:line="237" w:lineRule="auto"/>
        <w:ind w:right="581" w:firstLine="0"/>
        <w:rPr>
          <w:sz w:val="24"/>
        </w:rPr>
      </w:pPr>
      <w:r>
        <w:rPr>
          <w:sz w:val="24"/>
        </w:rPr>
        <w:t>Блюда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proofErr w:type="gramStart"/>
      <w:r>
        <w:rPr>
          <w:sz w:val="24"/>
        </w:rPr>
        <w:t>з(</w:t>
      </w:r>
      <w:proofErr w:type="gramEnd"/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сухих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концентратов,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быстрого </w:t>
      </w:r>
      <w:r>
        <w:rPr>
          <w:spacing w:val="-2"/>
          <w:sz w:val="24"/>
        </w:rPr>
        <w:t>приготовления.</w:t>
      </w:r>
    </w:p>
    <w:p w14:paraId="23BBF010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before="4"/>
        <w:ind w:left="1508" w:hanging="370"/>
        <w:rPr>
          <w:sz w:val="24"/>
        </w:rPr>
      </w:pPr>
      <w:r>
        <w:rPr>
          <w:sz w:val="24"/>
        </w:rPr>
        <w:t>Картофельные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кукурузные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чипсы,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снеки.</w:t>
      </w:r>
    </w:p>
    <w:p w14:paraId="7BF56E86" w14:textId="77777777" w:rsidR="00DB674C" w:rsidRDefault="003D7DCD">
      <w:pPr>
        <w:pStyle w:val="a4"/>
        <w:numPr>
          <w:ilvl w:val="0"/>
          <w:numId w:val="11"/>
        </w:numPr>
        <w:tabs>
          <w:tab w:val="left" w:pos="1584"/>
        </w:tabs>
        <w:spacing w:line="242" w:lineRule="auto"/>
        <w:ind w:right="567" w:firstLine="0"/>
        <w:rPr>
          <w:sz w:val="24"/>
        </w:rPr>
      </w:pPr>
      <w:r>
        <w:rPr>
          <w:sz w:val="24"/>
        </w:rPr>
        <w:t>Изделия из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рубленого мяса</w:t>
      </w:r>
      <w:r>
        <w:rPr>
          <w:spacing w:val="-3"/>
          <w:sz w:val="24"/>
        </w:rPr>
        <w:t xml:space="preserve"> </w:t>
      </w:r>
      <w:r>
        <w:rPr>
          <w:sz w:val="24"/>
        </w:rPr>
        <w:t>и рыбы, салаты, блины и</w:t>
      </w:r>
      <w:r>
        <w:rPr>
          <w:spacing w:val="-5"/>
          <w:sz w:val="24"/>
        </w:rPr>
        <w:t xml:space="preserve"> </w:t>
      </w:r>
      <w:r>
        <w:rPr>
          <w:sz w:val="24"/>
        </w:rPr>
        <w:t>оладьи, приготовленные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условиях палаточного </w:t>
      </w:r>
      <w:r>
        <w:rPr>
          <w:sz w:val="24"/>
        </w:rPr>
        <w:t>лагеря.</w:t>
      </w:r>
    </w:p>
    <w:p w14:paraId="119E0D48" w14:textId="77777777" w:rsidR="00DB674C" w:rsidRDefault="003D7DCD">
      <w:pPr>
        <w:pStyle w:val="a4"/>
        <w:numPr>
          <w:ilvl w:val="0"/>
          <w:numId w:val="11"/>
        </w:numPr>
        <w:tabs>
          <w:tab w:val="left" w:pos="1508"/>
        </w:tabs>
        <w:spacing w:line="271" w:lineRule="exact"/>
        <w:ind w:left="1508" w:hanging="370"/>
        <w:rPr>
          <w:sz w:val="24"/>
        </w:rPr>
      </w:pPr>
      <w:r>
        <w:rPr>
          <w:sz w:val="24"/>
        </w:rPr>
        <w:t>Сырки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творожные;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9%жирности.</w:t>
      </w:r>
    </w:p>
    <w:p w14:paraId="77704DB5" w14:textId="77777777" w:rsidR="00DB674C" w:rsidRDefault="003D7DCD">
      <w:pPr>
        <w:pStyle w:val="a4"/>
        <w:numPr>
          <w:ilvl w:val="0"/>
          <w:numId w:val="11"/>
        </w:numPr>
        <w:tabs>
          <w:tab w:val="left" w:pos="1551"/>
          <w:tab w:val="left" w:pos="2601"/>
          <w:tab w:val="left" w:pos="2966"/>
          <w:tab w:val="left" w:pos="4232"/>
          <w:tab w:val="left" w:pos="5373"/>
          <w:tab w:val="left" w:pos="7378"/>
        </w:tabs>
        <w:spacing w:before="3" w:line="237" w:lineRule="auto"/>
        <w:ind w:right="570" w:firstLine="0"/>
        <w:rPr>
          <w:sz w:val="24"/>
        </w:rPr>
      </w:pPr>
      <w:r>
        <w:rPr>
          <w:spacing w:val="-2"/>
          <w:sz w:val="24"/>
        </w:rPr>
        <w:t>Молоко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молочные</w:t>
      </w:r>
      <w:r>
        <w:rPr>
          <w:sz w:val="24"/>
        </w:rPr>
        <w:tab/>
      </w:r>
      <w:r>
        <w:rPr>
          <w:spacing w:val="-2"/>
          <w:sz w:val="24"/>
        </w:rPr>
        <w:t>напитки,</w:t>
      </w:r>
      <w:r>
        <w:rPr>
          <w:sz w:val="24"/>
        </w:rPr>
        <w:tab/>
      </w:r>
      <w:r>
        <w:rPr>
          <w:spacing w:val="-2"/>
          <w:sz w:val="24"/>
        </w:rPr>
        <w:t>стерилизованные</w:t>
      </w:r>
      <w:r>
        <w:rPr>
          <w:sz w:val="24"/>
        </w:rPr>
        <w:tab/>
      </w:r>
      <w:r>
        <w:rPr>
          <w:spacing w:val="-2"/>
          <w:sz w:val="24"/>
        </w:rPr>
        <w:t xml:space="preserve">менее2,5%иболее3,5%жирности; </w:t>
      </w:r>
      <w:r>
        <w:rPr>
          <w:sz w:val="24"/>
        </w:rPr>
        <w:t>кисломолочные напитки менее 2,5% и более 3,5% жирности.</w:t>
      </w:r>
    </w:p>
    <w:p w14:paraId="2A620EB1" w14:textId="77777777" w:rsidR="00DB674C" w:rsidRDefault="003D7DCD">
      <w:pPr>
        <w:pStyle w:val="a4"/>
        <w:numPr>
          <w:ilvl w:val="0"/>
          <w:numId w:val="11"/>
        </w:numPr>
        <w:tabs>
          <w:tab w:val="left" w:pos="1556"/>
        </w:tabs>
        <w:spacing w:before="6" w:line="237" w:lineRule="auto"/>
        <w:ind w:right="586" w:firstLine="0"/>
        <w:rPr>
          <w:sz w:val="24"/>
        </w:rPr>
      </w:pPr>
      <w:r>
        <w:rPr>
          <w:sz w:val="24"/>
        </w:rPr>
        <w:t>Готовые</w:t>
      </w:r>
      <w:r>
        <w:rPr>
          <w:spacing w:val="40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40"/>
          <w:sz w:val="24"/>
        </w:rPr>
        <w:t xml:space="preserve"> </w:t>
      </w:r>
      <w:r>
        <w:rPr>
          <w:sz w:val="24"/>
        </w:rPr>
        <w:t>блюда,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меню</w:t>
      </w:r>
      <w:r>
        <w:rPr>
          <w:spacing w:val="40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40"/>
          <w:sz w:val="24"/>
        </w:rPr>
        <w:t xml:space="preserve"> </w:t>
      </w:r>
      <w:r>
        <w:rPr>
          <w:sz w:val="24"/>
        </w:rPr>
        <w:t>дня,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реализуе</w:t>
      </w:r>
      <w:r>
        <w:rPr>
          <w:sz w:val="24"/>
        </w:rPr>
        <w:t>мые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через </w:t>
      </w:r>
      <w:r>
        <w:rPr>
          <w:spacing w:val="-2"/>
          <w:sz w:val="24"/>
        </w:rPr>
        <w:t>буфеты.</w:t>
      </w:r>
    </w:p>
    <w:p w14:paraId="0EDA728C" w14:textId="77777777" w:rsidR="00DB674C" w:rsidRDefault="00DB674C">
      <w:pPr>
        <w:pStyle w:val="a4"/>
        <w:spacing w:line="237" w:lineRule="auto"/>
        <w:rPr>
          <w:sz w:val="24"/>
        </w:rPr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6D691AF5" w14:textId="77777777" w:rsidR="00DB674C" w:rsidRDefault="003D7DCD">
      <w:pPr>
        <w:pStyle w:val="2"/>
        <w:ind w:right="593"/>
      </w:pPr>
      <w:bookmarkStart w:id="22" w:name="Приложение_8"/>
      <w:bookmarkEnd w:id="22"/>
      <w:r>
        <w:t>Приложение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14:paraId="743C0863" w14:textId="77777777" w:rsidR="00DB674C" w:rsidRDefault="003D7DCD">
      <w:pPr>
        <w:pStyle w:val="a3"/>
        <w:spacing w:line="272" w:lineRule="exact"/>
        <w:ind w:left="1380" w:right="603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3E1AA0A5" w14:textId="77777777" w:rsidR="00DB674C" w:rsidRDefault="003D7DCD">
      <w:pPr>
        <w:pStyle w:val="a3"/>
        <w:spacing w:before="2"/>
        <w:ind w:left="1380" w:right="606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1E91BC53" w14:textId="77777777" w:rsidR="00DB674C" w:rsidRDefault="00DB674C">
      <w:pPr>
        <w:pStyle w:val="a3"/>
        <w:spacing w:before="272"/>
        <w:ind w:left="0"/>
      </w:pPr>
    </w:p>
    <w:p w14:paraId="57F28295" w14:textId="77777777" w:rsidR="00DB674C" w:rsidRDefault="003D7DCD">
      <w:pPr>
        <w:spacing w:line="182" w:lineRule="auto"/>
        <w:ind w:left="4015" w:right="2264" w:hanging="1600"/>
        <w:rPr>
          <w:rFonts w:ascii="Calibri" w:hAnsi="Calibri"/>
          <w:b/>
          <w:sz w:val="28"/>
        </w:rPr>
      </w:pPr>
      <w:proofErr w:type="spellStart"/>
      <w:r>
        <w:rPr>
          <w:rFonts w:ascii="Calibri" w:hAnsi="Calibri"/>
          <w:b/>
          <w:sz w:val="28"/>
        </w:rPr>
        <w:t>Таблицазаменыпищевойпродукциивграммах</w:t>
      </w:r>
      <w:proofErr w:type="spellEnd"/>
      <w:r>
        <w:rPr>
          <w:rFonts w:ascii="Calibri" w:hAnsi="Calibri"/>
          <w:b/>
          <w:sz w:val="28"/>
        </w:rPr>
        <w:t>(нетто)</w:t>
      </w:r>
      <w:r>
        <w:rPr>
          <w:rFonts w:ascii="Calibri" w:hAnsi="Calibri"/>
          <w:b/>
          <w:spacing w:val="-16"/>
          <w:sz w:val="28"/>
        </w:rPr>
        <w:t xml:space="preserve"> </w:t>
      </w:r>
      <w:r>
        <w:rPr>
          <w:rFonts w:ascii="Calibri" w:hAnsi="Calibri"/>
          <w:b/>
          <w:sz w:val="28"/>
        </w:rPr>
        <w:t>с учетом их пищевой ценности</w:t>
      </w:r>
    </w:p>
    <w:p w14:paraId="0D888472" w14:textId="77777777" w:rsidR="00DB674C" w:rsidRDefault="00DB674C">
      <w:pPr>
        <w:pStyle w:val="a3"/>
        <w:spacing w:before="187"/>
        <w:ind w:left="0"/>
        <w:rPr>
          <w:rFonts w:ascii="Calibri"/>
          <w:b/>
          <w:sz w:val="20"/>
        </w:rPr>
      </w:pPr>
    </w:p>
    <w:tbl>
      <w:tblPr>
        <w:tblW w:w="0" w:type="auto"/>
        <w:tblInd w:w="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4"/>
        <w:gridCol w:w="1177"/>
        <w:gridCol w:w="5205"/>
        <w:gridCol w:w="1278"/>
      </w:tblGrid>
      <w:tr w:rsidR="00DB674C" w14:paraId="2943EA29" w14:textId="77777777">
        <w:trPr>
          <w:trHeight w:val="479"/>
        </w:trPr>
        <w:tc>
          <w:tcPr>
            <w:tcW w:w="2214" w:type="dxa"/>
          </w:tcPr>
          <w:p w14:paraId="494DB59F" w14:textId="77777777" w:rsidR="00DB674C" w:rsidRDefault="003D7DCD">
            <w:pPr>
              <w:pStyle w:val="TableParagraph"/>
              <w:spacing w:line="226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пищевой</w:t>
            </w:r>
          </w:p>
          <w:p w14:paraId="453D750B" w14:textId="77777777" w:rsidR="00DB674C" w:rsidRDefault="003D7DCD">
            <w:pPr>
              <w:pStyle w:val="TableParagraph"/>
              <w:spacing w:line="234" w:lineRule="exact"/>
              <w:ind w:left="6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продукции</w:t>
            </w:r>
          </w:p>
        </w:tc>
        <w:tc>
          <w:tcPr>
            <w:tcW w:w="1177" w:type="dxa"/>
          </w:tcPr>
          <w:p w14:paraId="61C0107E" w14:textId="77777777" w:rsidR="00DB674C" w:rsidRDefault="003D7DCD">
            <w:pPr>
              <w:pStyle w:val="TableParagraph"/>
              <w:spacing w:before="87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Масса,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5205" w:type="dxa"/>
          </w:tcPr>
          <w:p w14:paraId="2045A863" w14:textId="77777777" w:rsidR="00DB674C" w:rsidRDefault="003D7DCD">
            <w:pPr>
              <w:pStyle w:val="TableParagraph"/>
              <w:spacing w:before="87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заменитель</w:t>
            </w:r>
          </w:p>
        </w:tc>
        <w:tc>
          <w:tcPr>
            <w:tcW w:w="1278" w:type="dxa"/>
          </w:tcPr>
          <w:p w14:paraId="2B59A60C" w14:textId="77777777" w:rsidR="00DB674C" w:rsidRDefault="003D7DCD">
            <w:pPr>
              <w:pStyle w:val="TableParagraph"/>
              <w:spacing w:before="87"/>
              <w:ind w:left="2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Масса</w:t>
            </w:r>
            <w:proofErr w:type="gramStart"/>
            <w:r>
              <w:rPr>
                <w:b/>
                <w:spacing w:val="-2"/>
                <w:sz w:val="24"/>
              </w:rPr>
              <w:t>,г</w:t>
            </w:r>
            <w:proofErr w:type="spellEnd"/>
            <w:proofErr w:type="gramEnd"/>
          </w:p>
        </w:tc>
      </w:tr>
      <w:tr w:rsidR="00DB674C" w14:paraId="00BD76C3" w14:textId="77777777">
        <w:trPr>
          <w:trHeight w:val="240"/>
        </w:trPr>
        <w:tc>
          <w:tcPr>
            <w:tcW w:w="2214" w:type="dxa"/>
            <w:vMerge w:val="restart"/>
          </w:tcPr>
          <w:p w14:paraId="2D7AEB88" w14:textId="77777777" w:rsidR="00DB674C" w:rsidRDefault="003D7DCD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Говядина</w:t>
            </w:r>
          </w:p>
        </w:tc>
        <w:tc>
          <w:tcPr>
            <w:tcW w:w="1177" w:type="dxa"/>
            <w:vMerge w:val="restart"/>
          </w:tcPr>
          <w:p w14:paraId="5FAA8291" w14:textId="77777777" w:rsidR="00DB674C" w:rsidRDefault="003D7DCD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5" w:type="dxa"/>
          </w:tcPr>
          <w:p w14:paraId="2B5FDD6D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кролика</w:t>
            </w:r>
          </w:p>
        </w:tc>
        <w:tc>
          <w:tcPr>
            <w:tcW w:w="1278" w:type="dxa"/>
          </w:tcPr>
          <w:p w14:paraId="17BE75E4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</w:tr>
      <w:tr w:rsidR="00DB674C" w14:paraId="0F11F919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7F81BC8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2F2A6EE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09ED2322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говяжья</w:t>
            </w:r>
          </w:p>
        </w:tc>
        <w:tc>
          <w:tcPr>
            <w:tcW w:w="1278" w:type="dxa"/>
          </w:tcPr>
          <w:p w14:paraId="69697DF4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</w:tr>
      <w:tr w:rsidR="00DB674C" w14:paraId="594C44E8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3F8DE66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41CE0C9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18C4BACB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</w:t>
            </w:r>
          </w:p>
        </w:tc>
        <w:tc>
          <w:tcPr>
            <w:tcW w:w="1278" w:type="dxa"/>
          </w:tcPr>
          <w:p w14:paraId="4E3EC65A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</w:tr>
      <w:tr w:rsidR="00DB674C" w14:paraId="5369525E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5DFC6CC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37E692E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239E2B4B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(треска)</w:t>
            </w:r>
          </w:p>
        </w:tc>
        <w:tc>
          <w:tcPr>
            <w:tcW w:w="1278" w:type="dxa"/>
          </w:tcPr>
          <w:p w14:paraId="05EF9665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</w:tr>
      <w:tr w:rsidR="00DB674C" w14:paraId="46522F0F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0A89CA6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63267442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5546F393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Творогсмассовойдолейжира9%</w:t>
            </w:r>
          </w:p>
        </w:tc>
        <w:tc>
          <w:tcPr>
            <w:tcW w:w="1278" w:type="dxa"/>
          </w:tcPr>
          <w:p w14:paraId="1DFB21F3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DB674C" w14:paraId="1773497A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59E42CB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219523C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718A7051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Баранина </w:t>
            </w:r>
            <w:proofErr w:type="spellStart"/>
            <w:r>
              <w:rPr>
                <w:spacing w:val="-2"/>
                <w:sz w:val="24"/>
              </w:rPr>
              <w:t>IIкат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8" w:type="dxa"/>
          </w:tcPr>
          <w:p w14:paraId="6703CA43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</w:tr>
      <w:tr w:rsidR="00DB674C" w14:paraId="0D75358D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3CD69EB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1092D02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6B49536B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Конина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Iкат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278" w:type="dxa"/>
          </w:tcPr>
          <w:p w14:paraId="7712207C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  <w:tr w:rsidR="00DB674C" w14:paraId="7FB3243F" w14:textId="77777777">
        <w:trPr>
          <w:trHeight w:val="240"/>
        </w:trPr>
        <w:tc>
          <w:tcPr>
            <w:tcW w:w="2214" w:type="dxa"/>
            <w:vMerge/>
            <w:tcBorders>
              <w:top w:val="nil"/>
            </w:tcBorders>
          </w:tcPr>
          <w:p w14:paraId="6494297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2308238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0A48F08E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лосося(</w:t>
            </w:r>
            <w:proofErr w:type="spellStart"/>
            <w:r>
              <w:rPr>
                <w:spacing w:val="-2"/>
                <w:sz w:val="24"/>
              </w:rPr>
              <w:t>мясосферм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278" w:type="dxa"/>
          </w:tcPr>
          <w:p w14:paraId="2B4135A1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 w:rsidR="00DB674C" w14:paraId="4883B2FE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16827F0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274FBFA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39784588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Оленина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мясосферм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278" w:type="dxa"/>
          </w:tcPr>
          <w:p w14:paraId="56104068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  <w:tr w:rsidR="00DB674C" w14:paraId="07D6FCC8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7F76929C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02E370CC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6A6AFAFA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Консервы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мясные</w:t>
            </w:r>
          </w:p>
        </w:tc>
        <w:tc>
          <w:tcPr>
            <w:tcW w:w="1278" w:type="dxa"/>
          </w:tcPr>
          <w:p w14:paraId="252B43DB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DB674C" w14:paraId="568A7B73" w14:textId="77777777">
        <w:trPr>
          <w:trHeight w:val="239"/>
        </w:trPr>
        <w:tc>
          <w:tcPr>
            <w:tcW w:w="2214" w:type="dxa"/>
            <w:vMerge w:val="restart"/>
          </w:tcPr>
          <w:p w14:paraId="5DAC3E6D" w14:textId="77777777" w:rsidR="00DB674C" w:rsidRDefault="003D7DCD">
            <w:pPr>
              <w:pStyle w:val="TableParagraph"/>
              <w:spacing w:line="206" w:lineRule="auto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Молокопитьевойс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массовой долей жира 3,2%</w:t>
            </w:r>
          </w:p>
        </w:tc>
        <w:tc>
          <w:tcPr>
            <w:tcW w:w="1177" w:type="dxa"/>
            <w:vMerge w:val="restart"/>
          </w:tcPr>
          <w:p w14:paraId="33E3B729" w14:textId="77777777" w:rsidR="00DB674C" w:rsidRDefault="003D7DCD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5" w:type="dxa"/>
          </w:tcPr>
          <w:p w14:paraId="41F67863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Молокопитьевойсмассовойдолейжира2,5%</w:t>
            </w:r>
          </w:p>
        </w:tc>
        <w:tc>
          <w:tcPr>
            <w:tcW w:w="1278" w:type="dxa"/>
          </w:tcPr>
          <w:p w14:paraId="2775354C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DB674C" w14:paraId="059F0537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19AED8A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63B9308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528803BC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сгущенно</w:t>
            </w:r>
            <w:proofErr w:type="gramStart"/>
            <w:r>
              <w:rPr>
                <w:sz w:val="24"/>
              </w:rPr>
              <w:t>е(</w:t>
            </w:r>
            <w:proofErr w:type="spellStart"/>
            <w:proofErr w:type="gramEnd"/>
            <w:r>
              <w:rPr>
                <w:sz w:val="24"/>
              </w:rPr>
              <w:t>цельноеис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сахаром)</w:t>
            </w:r>
          </w:p>
        </w:tc>
        <w:tc>
          <w:tcPr>
            <w:tcW w:w="1278" w:type="dxa"/>
          </w:tcPr>
          <w:p w14:paraId="470428D3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DB674C" w14:paraId="7ABA68C1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4097CB4C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1A5F04E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4A4C6AD6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Сгущено-вареное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1278" w:type="dxa"/>
          </w:tcPr>
          <w:p w14:paraId="70AB67CF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DB674C" w14:paraId="24B2278D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5C51BE5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470087D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7A683AB0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долейжира9%</w:t>
            </w:r>
          </w:p>
        </w:tc>
        <w:tc>
          <w:tcPr>
            <w:tcW w:w="1278" w:type="dxa"/>
          </w:tcPr>
          <w:p w14:paraId="0BA06E3F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B674C" w14:paraId="701EA8A2" w14:textId="77777777">
        <w:trPr>
          <w:trHeight w:val="240"/>
        </w:trPr>
        <w:tc>
          <w:tcPr>
            <w:tcW w:w="2214" w:type="dxa"/>
            <w:vMerge/>
            <w:tcBorders>
              <w:top w:val="nil"/>
            </w:tcBorders>
          </w:tcPr>
          <w:p w14:paraId="61A41CB2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6FEDB5A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0D5E8B1B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говядинаIкат</w:t>
            </w:r>
            <w:proofErr w:type="spellEnd"/>
            <w:r>
              <w:rPr>
                <w:spacing w:val="-2"/>
                <w:sz w:val="24"/>
              </w:rPr>
              <w:t>.)</w:t>
            </w:r>
          </w:p>
        </w:tc>
        <w:tc>
          <w:tcPr>
            <w:tcW w:w="1278" w:type="dxa"/>
          </w:tcPr>
          <w:p w14:paraId="7F0B5090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B674C" w14:paraId="1EC99D78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633846A9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00FBAC52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520E80FB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говядинаIIкат</w:t>
            </w:r>
            <w:proofErr w:type="spellEnd"/>
            <w:r>
              <w:rPr>
                <w:spacing w:val="-2"/>
                <w:sz w:val="24"/>
              </w:rPr>
              <w:t>.)</w:t>
            </w:r>
          </w:p>
        </w:tc>
        <w:tc>
          <w:tcPr>
            <w:tcW w:w="1278" w:type="dxa"/>
          </w:tcPr>
          <w:p w14:paraId="11770A0F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B674C" w14:paraId="0AF8ABC1" w14:textId="77777777">
        <w:trPr>
          <w:trHeight w:val="234"/>
        </w:trPr>
        <w:tc>
          <w:tcPr>
            <w:tcW w:w="2214" w:type="dxa"/>
            <w:vMerge/>
            <w:tcBorders>
              <w:top w:val="nil"/>
            </w:tcBorders>
          </w:tcPr>
          <w:p w14:paraId="37AACB0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2E3B9B7E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3FC90358" w14:textId="77777777" w:rsidR="00DB674C" w:rsidRDefault="003D7DCD">
            <w:pPr>
              <w:pStyle w:val="TableParagraph"/>
              <w:spacing w:line="21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(треска)</w:t>
            </w:r>
          </w:p>
        </w:tc>
        <w:tc>
          <w:tcPr>
            <w:tcW w:w="1278" w:type="dxa"/>
          </w:tcPr>
          <w:p w14:paraId="1D922741" w14:textId="77777777" w:rsidR="00DB674C" w:rsidRDefault="003D7DCD">
            <w:pPr>
              <w:pStyle w:val="TableParagraph"/>
              <w:spacing w:line="215" w:lineRule="exact"/>
              <w:ind w:left="26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</w:tr>
      <w:tr w:rsidR="00DB674C" w14:paraId="240185B3" w14:textId="77777777">
        <w:trPr>
          <w:trHeight w:val="244"/>
        </w:trPr>
        <w:tc>
          <w:tcPr>
            <w:tcW w:w="2214" w:type="dxa"/>
            <w:vMerge/>
            <w:tcBorders>
              <w:top w:val="nil"/>
            </w:tcBorders>
          </w:tcPr>
          <w:p w14:paraId="00E1B50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6DE9891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333CBA6E" w14:textId="77777777" w:rsidR="00DB674C" w:rsidRDefault="003D7DCD">
            <w:pPr>
              <w:pStyle w:val="TableParagraph"/>
              <w:spacing w:line="22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Сыр</w:t>
            </w:r>
          </w:p>
        </w:tc>
        <w:tc>
          <w:tcPr>
            <w:tcW w:w="1278" w:type="dxa"/>
          </w:tcPr>
          <w:p w14:paraId="3BC8DE36" w14:textId="77777777" w:rsidR="00DB674C" w:rsidRDefault="003D7DCD">
            <w:pPr>
              <w:pStyle w:val="TableParagraph"/>
              <w:spacing w:line="224" w:lineRule="exact"/>
              <w:ind w:left="26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</w:tr>
      <w:tr w:rsidR="00DB674C" w14:paraId="7DEC075D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6972F3D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7A00D0A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0C5158D5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куриное</w:t>
            </w:r>
          </w:p>
        </w:tc>
        <w:tc>
          <w:tcPr>
            <w:tcW w:w="1278" w:type="dxa"/>
          </w:tcPr>
          <w:p w14:paraId="27C9A5D8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DB674C" w14:paraId="685E22B9" w14:textId="77777777">
        <w:trPr>
          <w:trHeight w:val="321"/>
        </w:trPr>
        <w:tc>
          <w:tcPr>
            <w:tcW w:w="2214" w:type="dxa"/>
            <w:vMerge w:val="restart"/>
          </w:tcPr>
          <w:p w14:paraId="62E367F4" w14:textId="77777777" w:rsidR="00DB674C" w:rsidRDefault="003D7DCD">
            <w:pPr>
              <w:pStyle w:val="TableParagraph"/>
              <w:spacing w:line="208" w:lineRule="auto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Творогсмассовой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долей жира 9%</w:t>
            </w:r>
          </w:p>
        </w:tc>
        <w:tc>
          <w:tcPr>
            <w:tcW w:w="1177" w:type="dxa"/>
            <w:vMerge w:val="restart"/>
          </w:tcPr>
          <w:p w14:paraId="4917EE81" w14:textId="77777777" w:rsidR="00DB674C" w:rsidRDefault="003D7DCD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5" w:type="dxa"/>
          </w:tcPr>
          <w:p w14:paraId="3625B629" w14:textId="77777777" w:rsidR="00DB674C" w:rsidRDefault="003D7DCD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2"/>
                <w:sz w:val="24"/>
              </w:rPr>
              <w:t xml:space="preserve"> говядина</w:t>
            </w:r>
          </w:p>
        </w:tc>
        <w:tc>
          <w:tcPr>
            <w:tcW w:w="1278" w:type="dxa"/>
          </w:tcPr>
          <w:p w14:paraId="5FCA20EE" w14:textId="77777777" w:rsidR="00DB674C" w:rsidRDefault="003D7DCD">
            <w:pPr>
              <w:pStyle w:val="TableParagraph"/>
              <w:spacing w:line="249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 w:rsidR="00DB674C" w14:paraId="681E9F41" w14:textId="77777777">
        <w:trPr>
          <w:trHeight w:val="259"/>
        </w:trPr>
        <w:tc>
          <w:tcPr>
            <w:tcW w:w="2214" w:type="dxa"/>
            <w:vMerge/>
            <w:tcBorders>
              <w:top w:val="nil"/>
            </w:tcBorders>
          </w:tcPr>
          <w:p w14:paraId="7E67125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533836A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2E9484D9" w14:textId="77777777" w:rsidR="00DB674C" w:rsidRDefault="003D7DCD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(треска)</w:t>
            </w:r>
          </w:p>
        </w:tc>
        <w:tc>
          <w:tcPr>
            <w:tcW w:w="1278" w:type="dxa"/>
          </w:tcPr>
          <w:p w14:paraId="12B941D1" w14:textId="77777777" w:rsidR="00DB674C" w:rsidRDefault="003D7DCD">
            <w:pPr>
              <w:pStyle w:val="TableParagraph"/>
              <w:spacing w:line="239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  <w:tr w:rsidR="00DB674C" w14:paraId="577D6254" w14:textId="77777777">
        <w:trPr>
          <w:trHeight w:val="239"/>
        </w:trPr>
        <w:tc>
          <w:tcPr>
            <w:tcW w:w="2214" w:type="dxa"/>
            <w:vMerge w:val="restart"/>
          </w:tcPr>
          <w:p w14:paraId="79D06085" w14:textId="77777777" w:rsidR="00DB674C" w:rsidRDefault="003D7DCD">
            <w:pPr>
              <w:pStyle w:val="TableParagraph"/>
              <w:spacing w:line="208" w:lineRule="auto"/>
              <w:ind w:left="105" w:right="56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Яйцокуриное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177" w:type="dxa"/>
            <w:vMerge w:val="restart"/>
          </w:tcPr>
          <w:p w14:paraId="4A13BB56" w14:textId="77777777" w:rsidR="00DB674C" w:rsidRDefault="003D7DCD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205" w:type="dxa"/>
          </w:tcPr>
          <w:p w14:paraId="7206B72B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Творогсмассовойдолейжира9%</w:t>
            </w:r>
          </w:p>
        </w:tc>
        <w:tc>
          <w:tcPr>
            <w:tcW w:w="1278" w:type="dxa"/>
          </w:tcPr>
          <w:p w14:paraId="06ADE02A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DB674C" w14:paraId="231B2BBC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00321DC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1DAC953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00E5FF03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Мясо(говядина)</w:t>
            </w:r>
          </w:p>
        </w:tc>
        <w:tc>
          <w:tcPr>
            <w:tcW w:w="1278" w:type="dxa"/>
          </w:tcPr>
          <w:p w14:paraId="1274BA49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DB674C" w14:paraId="4F1A5617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6469868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3F5AC63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187313FC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(треска)</w:t>
            </w:r>
          </w:p>
        </w:tc>
        <w:tc>
          <w:tcPr>
            <w:tcW w:w="1278" w:type="dxa"/>
          </w:tcPr>
          <w:p w14:paraId="11D26285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DB674C" w14:paraId="4FBE2019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40659F0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15928DE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3259F5BD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Молокоцельное</w:t>
            </w:r>
            <w:proofErr w:type="spellEnd"/>
          </w:p>
        </w:tc>
        <w:tc>
          <w:tcPr>
            <w:tcW w:w="1278" w:type="dxa"/>
          </w:tcPr>
          <w:p w14:paraId="403516F2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186</w:t>
            </w:r>
          </w:p>
        </w:tc>
      </w:tr>
      <w:tr w:rsidR="00DB674C" w14:paraId="12168B42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4BE24549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4288D21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15EFBA22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Сыр</w:t>
            </w:r>
          </w:p>
        </w:tc>
        <w:tc>
          <w:tcPr>
            <w:tcW w:w="1278" w:type="dxa"/>
          </w:tcPr>
          <w:p w14:paraId="28C469AB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DB674C" w14:paraId="592F0A5A" w14:textId="77777777">
        <w:trPr>
          <w:trHeight w:val="239"/>
        </w:trPr>
        <w:tc>
          <w:tcPr>
            <w:tcW w:w="2214" w:type="dxa"/>
            <w:vMerge w:val="restart"/>
          </w:tcPr>
          <w:p w14:paraId="05E9170E" w14:textId="77777777" w:rsidR="00DB674C" w:rsidRDefault="003D7DCD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(треска)</w:t>
            </w:r>
          </w:p>
        </w:tc>
        <w:tc>
          <w:tcPr>
            <w:tcW w:w="1177" w:type="dxa"/>
            <w:vMerge w:val="restart"/>
          </w:tcPr>
          <w:p w14:paraId="5A2630C7" w14:textId="77777777" w:rsidR="00DB674C" w:rsidRDefault="003D7DCD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5" w:type="dxa"/>
          </w:tcPr>
          <w:p w14:paraId="062A2115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Мясо(говядина)</w:t>
            </w:r>
          </w:p>
        </w:tc>
        <w:tc>
          <w:tcPr>
            <w:tcW w:w="1278" w:type="dxa"/>
          </w:tcPr>
          <w:p w14:paraId="1943CD7E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</w:tr>
      <w:tr w:rsidR="00DB674C" w14:paraId="2563F903" w14:textId="77777777">
        <w:trPr>
          <w:trHeight w:val="240"/>
        </w:trPr>
        <w:tc>
          <w:tcPr>
            <w:tcW w:w="2214" w:type="dxa"/>
            <w:vMerge/>
            <w:tcBorders>
              <w:top w:val="nil"/>
            </w:tcBorders>
          </w:tcPr>
          <w:p w14:paraId="7CAD05A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14BE7AD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6A7A3861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Творогсмассовойдолейжира9%</w:t>
            </w:r>
          </w:p>
        </w:tc>
        <w:tc>
          <w:tcPr>
            <w:tcW w:w="1278" w:type="dxa"/>
          </w:tcPr>
          <w:p w14:paraId="6DD1D1A1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  <w:tr w:rsidR="00DB674C" w14:paraId="2CB95310" w14:textId="77777777">
        <w:trPr>
          <w:trHeight w:val="239"/>
        </w:trPr>
        <w:tc>
          <w:tcPr>
            <w:tcW w:w="2214" w:type="dxa"/>
            <w:vMerge w:val="restart"/>
          </w:tcPr>
          <w:p w14:paraId="0754B4BF" w14:textId="77777777" w:rsidR="00DB674C" w:rsidRDefault="003D7DCD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177" w:type="dxa"/>
            <w:vMerge w:val="restart"/>
          </w:tcPr>
          <w:p w14:paraId="57A6AFE5" w14:textId="77777777" w:rsidR="00DB674C" w:rsidRDefault="003D7DCD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5" w:type="dxa"/>
          </w:tcPr>
          <w:p w14:paraId="30B6B9FC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2"/>
                <w:sz w:val="24"/>
              </w:rPr>
              <w:t xml:space="preserve"> белокочанная</w:t>
            </w:r>
          </w:p>
        </w:tc>
        <w:tc>
          <w:tcPr>
            <w:tcW w:w="1278" w:type="dxa"/>
          </w:tcPr>
          <w:p w14:paraId="6D09D18F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</w:tr>
      <w:tr w:rsidR="00DB674C" w14:paraId="3AE49996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5CB446E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0B101D2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043C0F5C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2"/>
                <w:sz w:val="24"/>
              </w:rPr>
              <w:t xml:space="preserve"> цветная</w:t>
            </w:r>
          </w:p>
        </w:tc>
        <w:tc>
          <w:tcPr>
            <w:tcW w:w="1278" w:type="dxa"/>
          </w:tcPr>
          <w:p w14:paraId="0F25DEE4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DB674C" w14:paraId="2ED05C89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6EE4D14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5B3D7D1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60F3BAC8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278" w:type="dxa"/>
          </w:tcPr>
          <w:p w14:paraId="0151810C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</w:tr>
      <w:tr w:rsidR="00DB674C" w14:paraId="408C1A9F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0A7ACFF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2487D2D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09B0371F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Свекла</w:t>
            </w:r>
          </w:p>
        </w:tc>
        <w:tc>
          <w:tcPr>
            <w:tcW w:w="1278" w:type="dxa"/>
          </w:tcPr>
          <w:p w14:paraId="483F5426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</w:tr>
      <w:tr w:rsidR="00DB674C" w14:paraId="6CDE7ADD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59E61BA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6BBECF7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122A2296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Боб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фасоль),</w:t>
            </w:r>
            <w:proofErr w:type="spellStart"/>
            <w:r>
              <w:rPr>
                <w:sz w:val="24"/>
              </w:rPr>
              <w:t>втом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консервированные</w:t>
            </w:r>
          </w:p>
        </w:tc>
        <w:tc>
          <w:tcPr>
            <w:tcW w:w="1278" w:type="dxa"/>
          </w:tcPr>
          <w:p w14:paraId="757D8EDC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DB674C" w14:paraId="3369DC9E" w14:textId="77777777">
        <w:trPr>
          <w:trHeight w:val="234"/>
        </w:trPr>
        <w:tc>
          <w:tcPr>
            <w:tcW w:w="2214" w:type="dxa"/>
            <w:vMerge/>
            <w:tcBorders>
              <w:top w:val="nil"/>
            </w:tcBorders>
          </w:tcPr>
          <w:p w14:paraId="2E1C74A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14B535E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06E231C5" w14:textId="77777777" w:rsidR="00DB674C" w:rsidRDefault="003D7DCD">
            <w:pPr>
              <w:pStyle w:val="TableParagraph"/>
              <w:spacing w:line="21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Горошек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зеленый</w:t>
            </w:r>
          </w:p>
        </w:tc>
        <w:tc>
          <w:tcPr>
            <w:tcW w:w="1278" w:type="dxa"/>
          </w:tcPr>
          <w:p w14:paraId="2E9C0B4A" w14:textId="77777777" w:rsidR="00DB674C" w:rsidRDefault="003D7DCD">
            <w:pPr>
              <w:pStyle w:val="TableParagraph"/>
              <w:spacing w:line="215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DB674C" w14:paraId="69E8EDE9" w14:textId="77777777">
        <w:trPr>
          <w:trHeight w:val="244"/>
        </w:trPr>
        <w:tc>
          <w:tcPr>
            <w:tcW w:w="2214" w:type="dxa"/>
            <w:vMerge/>
            <w:tcBorders>
              <w:top w:val="nil"/>
            </w:tcBorders>
          </w:tcPr>
          <w:p w14:paraId="7F415ED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09E0E00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12FE8EA9" w14:textId="77777777" w:rsidR="00DB674C" w:rsidRDefault="003D7DCD">
            <w:pPr>
              <w:pStyle w:val="TableParagraph"/>
              <w:spacing w:line="22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Горошек зеленый </w:t>
            </w:r>
            <w:r>
              <w:rPr>
                <w:spacing w:val="-2"/>
                <w:sz w:val="24"/>
              </w:rPr>
              <w:t>консервированный</w:t>
            </w:r>
          </w:p>
        </w:tc>
        <w:tc>
          <w:tcPr>
            <w:tcW w:w="1278" w:type="dxa"/>
          </w:tcPr>
          <w:p w14:paraId="4AB3AC61" w14:textId="77777777" w:rsidR="00DB674C" w:rsidRDefault="003D7DCD">
            <w:pPr>
              <w:pStyle w:val="TableParagraph"/>
              <w:spacing w:line="225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DB674C" w14:paraId="2074E9FF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27FBFA5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08BF5DE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30833F24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Кабачки</w:t>
            </w:r>
          </w:p>
        </w:tc>
        <w:tc>
          <w:tcPr>
            <w:tcW w:w="1278" w:type="dxa"/>
          </w:tcPr>
          <w:p w14:paraId="361A0D17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  <w:tr w:rsidR="00DB674C" w14:paraId="6A7D9D41" w14:textId="77777777">
        <w:trPr>
          <w:trHeight w:val="239"/>
        </w:trPr>
        <w:tc>
          <w:tcPr>
            <w:tcW w:w="2214" w:type="dxa"/>
            <w:vMerge w:val="restart"/>
          </w:tcPr>
          <w:p w14:paraId="4041AFC8" w14:textId="77777777" w:rsidR="00DB674C" w:rsidRDefault="003D7DCD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Фрукты</w:t>
            </w:r>
            <w:r>
              <w:rPr>
                <w:spacing w:val="-2"/>
                <w:sz w:val="24"/>
              </w:rPr>
              <w:t xml:space="preserve"> свежие</w:t>
            </w:r>
          </w:p>
        </w:tc>
        <w:tc>
          <w:tcPr>
            <w:tcW w:w="1177" w:type="dxa"/>
            <w:vMerge w:val="restart"/>
          </w:tcPr>
          <w:p w14:paraId="330164D2" w14:textId="77777777" w:rsidR="00DB674C" w:rsidRDefault="003D7DCD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5" w:type="dxa"/>
          </w:tcPr>
          <w:p w14:paraId="5785ABF9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Фрукты </w:t>
            </w:r>
            <w:r>
              <w:rPr>
                <w:spacing w:val="-2"/>
                <w:sz w:val="24"/>
              </w:rPr>
              <w:t>консервированные</w:t>
            </w:r>
          </w:p>
        </w:tc>
        <w:tc>
          <w:tcPr>
            <w:tcW w:w="1278" w:type="dxa"/>
          </w:tcPr>
          <w:p w14:paraId="3E234793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DB674C" w14:paraId="6CB81701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7006B20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4BE9D56C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64AD6055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фруктовые</w:t>
            </w:r>
          </w:p>
        </w:tc>
        <w:tc>
          <w:tcPr>
            <w:tcW w:w="1278" w:type="dxa"/>
          </w:tcPr>
          <w:p w14:paraId="6A557D62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</w:tr>
      <w:tr w:rsidR="00DB674C" w14:paraId="0B4EF843" w14:textId="77777777">
        <w:trPr>
          <w:trHeight w:val="234"/>
        </w:trPr>
        <w:tc>
          <w:tcPr>
            <w:tcW w:w="2214" w:type="dxa"/>
            <w:vMerge/>
            <w:tcBorders>
              <w:top w:val="nil"/>
            </w:tcBorders>
          </w:tcPr>
          <w:p w14:paraId="6D576B9C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4DC82F6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13CEE294" w14:textId="77777777" w:rsidR="00DB674C" w:rsidRDefault="003D7DCD">
            <w:pPr>
              <w:pStyle w:val="TableParagraph"/>
              <w:spacing w:line="21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фруктово-</w:t>
            </w:r>
            <w:r>
              <w:rPr>
                <w:spacing w:val="-2"/>
                <w:sz w:val="24"/>
              </w:rPr>
              <w:t>ягодные</w:t>
            </w:r>
          </w:p>
        </w:tc>
        <w:tc>
          <w:tcPr>
            <w:tcW w:w="1278" w:type="dxa"/>
          </w:tcPr>
          <w:p w14:paraId="02D6F3AD" w14:textId="77777777" w:rsidR="00DB674C" w:rsidRDefault="003D7DCD">
            <w:pPr>
              <w:pStyle w:val="TableParagraph"/>
              <w:spacing w:line="215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</w:tr>
      <w:tr w:rsidR="00DB674C" w14:paraId="015C8AD8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6F96CF99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07A7065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6483" w:type="dxa"/>
            <w:gridSpan w:val="2"/>
          </w:tcPr>
          <w:p w14:paraId="2DAA827C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Сухофрукты:</w:t>
            </w:r>
          </w:p>
        </w:tc>
      </w:tr>
      <w:tr w:rsidR="00DB674C" w14:paraId="195B7F06" w14:textId="77777777">
        <w:trPr>
          <w:trHeight w:val="244"/>
        </w:trPr>
        <w:tc>
          <w:tcPr>
            <w:tcW w:w="2214" w:type="dxa"/>
            <w:vMerge/>
            <w:tcBorders>
              <w:top w:val="nil"/>
            </w:tcBorders>
          </w:tcPr>
          <w:p w14:paraId="564731F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0455DFF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6D7D4A30" w14:textId="77777777" w:rsidR="00DB674C" w:rsidRDefault="003D7DCD">
            <w:pPr>
              <w:pStyle w:val="TableParagraph"/>
              <w:spacing w:line="22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Яблоки</w:t>
            </w:r>
          </w:p>
        </w:tc>
        <w:tc>
          <w:tcPr>
            <w:tcW w:w="1278" w:type="dxa"/>
          </w:tcPr>
          <w:p w14:paraId="7A93F644" w14:textId="77777777" w:rsidR="00DB674C" w:rsidRDefault="003D7DCD">
            <w:pPr>
              <w:pStyle w:val="TableParagraph"/>
              <w:spacing w:line="224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B674C" w14:paraId="2FB310FE" w14:textId="77777777">
        <w:trPr>
          <w:trHeight w:val="240"/>
        </w:trPr>
        <w:tc>
          <w:tcPr>
            <w:tcW w:w="2214" w:type="dxa"/>
            <w:vMerge/>
            <w:tcBorders>
              <w:top w:val="nil"/>
            </w:tcBorders>
          </w:tcPr>
          <w:p w14:paraId="6624C77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2C04381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38E84509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Чернослив</w:t>
            </w:r>
          </w:p>
        </w:tc>
        <w:tc>
          <w:tcPr>
            <w:tcW w:w="1278" w:type="dxa"/>
          </w:tcPr>
          <w:p w14:paraId="41AD4814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DB674C" w14:paraId="0AED372B" w14:textId="77777777">
        <w:trPr>
          <w:trHeight w:val="234"/>
        </w:trPr>
        <w:tc>
          <w:tcPr>
            <w:tcW w:w="2214" w:type="dxa"/>
            <w:vMerge/>
            <w:tcBorders>
              <w:top w:val="nil"/>
            </w:tcBorders>
          </w:tcPr>
          <w:p w14:paraId="039F9F1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1DA60AE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05FCC41E" w14:textId="77777777" w:rsidR="00DB674C" w:rsidRDefault="003D7DCD">
            <w:pPr>
              <w:pStyle w:val="TableParagraph"/>
              <w:spacing w:line="21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Курага</w:t>
            </w:r>
          </w:p>
        </w:tc>
        <w:tc>
          <w:tcPr>
            <w:tcW w:w="1278" w:type="dxa"/>
          </w:tcPr>
          <w:p w14:paraId="4CFC6CF8" w14:textId="77777777" w:rsidR="00DB674C" w:rsidRDefault="003D7DCD">
            <w:pPr>
              <w:pStyle w:val="TableParagraph"/>
              <w:spacing w:line="215" w:lineRule="exact"/>
              <w:ind w:left="2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B674C" w14:paraId="42A91537" w14:textId="77777777">
        <w:trPr>
          <w:trHeight w:val="239"/>
        </w:trPr>
        <w:tc>
          <w:tcPr>
            <w:tcW w:w="2214" w:type="dxa"/>
            <w:vMerge/>
            <w:tcBorders>
              <w:top w:val="nil"/>
            </w:tcBorders>
          </w:tcPr>
          <w:p w14:paraId="496A34A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14:paraId="0A71CD52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5205" w:type="dxa"/>
          </w:tcPr>
          <w:p w14:paraId="4ADE8B8B" w14:textId="77777777" w:rsidR="00DB674C" w:rsidRDefault="003D7DCD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Изюм</w:t>
            </w:r>
          </w:p>
        </w:tc>
        <w:tc>
          <w:tcPr>
            <w:tcW w:w="1278" w:type="dxa"/>
          </w:tcPr>
          <w:p w14:paraId="569C3BA5" w14:textId="77777777" w:rsidR="00DB674C" w:rsidRDefault="003D7DCD">
            <w:pPr>
              <w:pStyle w:val="TableParagraph"/>
              <w:spacing w:line="220" w:lineRule="exact"/>
              <w:ind w:left="26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</w:tbl>
    <w:p w14:paraId="6B9FA483" w14:textId="77777777" w:rsidR="00DB674C" w:rsidRDefault="00DB674C">
      <w:pPr>
        <w:pStyle w:val="TableParagraph"/>
        <w:spacing w:line="220" w:lineRule="exact"/>
        <w:jc w:val="center"/>
        <w:rPr>
          <w:sz w:val="24"/>
        </w:rPr>
        <w:sectPr w:rsidR="00DB674C">
          <w:pgSz w:w="11900" w:h="16850"/>
          <w:pgMar w:top="1060" w:right="283" w:bottom="280" w:left="283" w:header="720" w:footer="720" w:gutter="0"/>
          <w:cols w:space="720"/>
        </w:sectPr>
      </w:pPr>
    </w:p>
    <w:p w14:paraId="66772502" w14:textId="77777777" w:rsidR="00DB674C" w:rsidRDefault="003D7DCD">
      <w:pPr>
        <w:pStyle w:val="2"/>
        <w:spacing w:before="72" w:line="268" w:lineRule="exact"/>
      </w:pPr>
      <w:bookmarkStart w:id="23" w:name="Приложение_9"/>
      <w:bookmarkEnd w:id="23"/>
      <w:r>
        <w:t>Приложение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14:paraId="03D39B77" w14:textId="77777777" w:rsidR="00DB674C" w:rsidRDefault="003D7DCD">
      <w:pPr>
        <w:pStyle w:val="a3"/>
        <w:spacing w:line="264" w:lineRule="exact"/>
        <w:ind w:left="1380" w:right="546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67FFE09F" w14:textId="77777777" w:rsidR="00DB674C" w:rsidRDefault="003D7DCD">
      <w:pPr>
        <w:pStyle w:val="a3"/>
        <w:spacing w:line="272" w:lineRule="exact"/>
        <w:ind w:left="1380" w:right="553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5E591D09" w14:textId="77777777" w:rsidR="00DB674C" w:rsidRDefault="00DB674C">
      <w:pPr>
        <w:pStyle w:val="a3"/>
        <w:spacing w:before="203"/>
        <w:ind w:left="0"/>
      </w:pPr>
    </w:p>
    <w:p w14:paraId="1BBBC3FB" w14:textId="77777777" w:rsidR="00DB674C" w:rsidRDefault="003D7DCD">
      <w:pPr>
        <w:spacing w:line="298" w:lineRule="exact"/>
        <w:ind w:left="273" w:right="134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Потребность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пищевых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веществах,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энергии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витаминах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и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минеральных</w:t>
      </w:r>
    </w:p>
    <w:p w14:paraId="0D5A2245" w14:textId="77777777" w:rsidR="00DB674C" w:rsidRDefault="003D7DCD">
      <w:pPr>
        <w:spacing w:line="298" w:lineRule="exact"/>
        <w:ind w:left="42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веществах</w:t>
      </w:r>
      <w:r>
        <w:rPr>
          <w:rFonts w:ascii="Calibri" w:hAnsi="Calibri"/>
          <w:b/>
          <w:spacing w:val="-11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(суточная)</w:t>
      </w:r>
    </w:p>
    <w:p w14:paraId="55E15960" w14:textId="77777777" w:rsidR="00DB674C" w:rsidRDefault="00DB674C">
      <w:pPr>
        <w:pStyle w:val="a3"/>
        <w:ind w:left="0"/>
        <w:rPr>
          <w:rFonts w:ascii="Calibri"/>
          <w:b/>
          <w:sz w:val="20"/>
        </w:rPr>
      </w:pPr>
    </w:p>
    <w:p w14:paraId="412EAD70" w14:textId="77777777" w:rsidR="00DB674C" w:rsidRDefault="00DB674C">
      <w:pPr>
        <w:pStyle w:val="a3"/>
        <w:spacing w:before="180"/>
        <w:ind w:left="0"/>
        <w:rPr>
          <w:rFonts w:ascii="Calibri"/>
          <w:b/>
          <w:sz w:val="20"/>
        </w:rPr>
      </w:pPr>
    </w:p>
    <w:tbl>
      <w:tblPr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2"/>
        <w:gridCol w:w="2410"/>
        <w:gridCol w:w="2180"/>
      </w:tblGrid>
      <w:tr w:rsidR="00DB674C" w14:paraId="700DF732" w14:textId="77777777">
        <w:trPr>
          <w:trHeight w:val="239"/>
        </w:trPr>
        <w:tc>
          <w:tcPr>
            <w:tcW w:w="3942" w:type="dxa"/>
            <w:vMerge w:val="restart"/>
          </w:tcPr>
          <w:p w14:paraId="36C07B4D" w14:textId="77777777" w:rsidR="00DB674C" w:rsidRDefault="003D7DCD">
            <w:pPr>
              <w:pStyle w:val="TableParagraph"/>
              <w:spacing w:before="9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</w:t>
            </w:r>
          </w:p>
        </w:tc>
        <w:tc>
          <w:tcPr>
            <w:tcW w:w="4590" w:type="dxa"/>
            <w:gridSpan w:val="2"/>
          </w:tcPr>
          <w:p w14:paraId="11471C1B" w14:textId="77777777" w:rsidR="00DB674C" w:rsidRDefault="003D7DCD">
            <w:pPr>
              <w:pStyle w:val="TableParagraph"/>
              <w:spacing w:line="220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Потребность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веществах</w:t>
            </w:r>
          </w:p>
        </w:tc>
      </w:tr>
      <w:tr w:rsidR="00DB674C" w14:paraId="2727F1DC" w14:textId="77777777">
        <w:trPr>
          <w:trHeight w:val="239"/>
        </w:trPr>
        <w:tc>
          <w:tcPr>
            <w:tcW w:w="3942" w:type="dxa"/>
            <w:vMerge/>
            <w:tcBorders>
              <w:top w:val="nil"/>
            </w:tcBorders>
          </w:tcPr>
          <w:p w14:paraId="62D12CA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DA9F2E2" w14:textId="77777777" w:rsidR="00DB674C" w:rsidRDefault="003D7DCD">
            <w:pPr>
              <w:pStyle w:val="TableParagraph"/>
              <w:spacing w:line="220" w:lineRule="exact"/>
              <w:ind w:left="15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</w:t>
            </w:r>
            <w:r>
              <w:rPr>
                <w:b/>
                <w:spacing w:val="-4"/>
                <w:sz w:val="24"/>
              </w:rPr>
              <w:t>3лет</w:t>
            </w:r>
          </w:p>
        </w:tc>
        <w:tc>
          <w:tcPr>
            <w:tcW w:w="2180" w:type="dxa"/>
          </w:tcPr>
          <w:p w14:paraId="4BD78C23" w14:textId="77777777" w:rsidR="00DB674C" w:rsidRDefault="003D7DCD">
            <w:pPr>
              <w:pStyle w:val="TableParagraph"/>
              <w:spacing w:line="220" w:lineRule="exact"/>
              <w:ind w:left="25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</w:t>
            </w:r>
            <w:r>
              <w:rPr>
                <w:b/>
                <w:spacing w:val="-4"/>
                <w:sz w:val="24"/>
              </w:rPr>
              <w:t>7лет</w:t>
            </w:r>
          </w:p>
        </w:tc>
      </w:tr>
      <w:tr w:rsidR="00DB674C" w14:paraId="6579CF57" w14:textId="77777777">
        <w:trPr>
          <w:trHeight w:val="288"/>
        </w:trPr>
        <w:tc>
          <w:tcPr>
            <w:tcW w:w="3942" w:type="dxa"/>
          </w:tcPr>
          <w:p w14:paraId="427641EA" w14:textId="77777777" w:rsidR="00DB674C" w:rsidRDefault="003D7D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белки(г/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4DCB824D" w14:textId="77777777" w:rsidR="00DB674C" w:rsidRDefault="003D7DCD">
            <w:pPr>
              <w:pStyle w:val="TableParagraph"/>
              <w:spacing w:line="268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180" w:type="dxa"/>
          </w:tcPr>
          <w:p w14:paraId="1352AB14" w14:textId="77777777" w:rsidR="00DB674C" w:rsidRDefault="003D7DCD">
            <w:pPr>
              <w:pStyle w:val="TableParagraph"/>
              <w:spacing w:line="268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DB674C" w14:paraId="0ED11103" w14:textId="77777777">
        <w:trPr>
          <w:trHeight w:val="239"/>
        </w:trPr>
        <w:tc>
          <w:tcPr>
            <w:tcW w:w="3942" w:type="dxa"/>
          </w:tcPr>
          <w:p w14:paraId="0D143BD6" w14:textId="77777777" w:rsidR="00DB674C" w:rsidRDefault="003D7DCD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жирыг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5C48448D" w14:textId="77777777" w:rsidR="00DB674C" w:rsidRDefault="003D7DCD">
            <w:pPr>
              <w:pStyle w:val="TableParagraph"/>
              <w:spacing w:line="22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180" w:type="dxa"/>
          </w:tcPr>
          <w:p w14:paraId="5B7ABDD2" w14:textId="77777777" w:rsidR="00DB674C" w:rsidRDefault="003D7DCD">
            <w:pPr>
              <w:pStyle w:val="TableParagraph"/>
              <w:spacing w:line="220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DB674C" w14:paraId="6A114362" w14:textId="77777777">
        <w:trPr>
          <w:trHeight w:val="234"/>
        </w:trPr>
        <w:tc>
          <w:tcPr>
            <w:tcW w:w="3942" w:type="dxa"/>
          </w:tcPr>
          <w:p w14:paraId="05864CE7" w14:textId="77777777" w:rsidR="00DB674C" w:rsidRDefault="003D7DCD">
            <w:pPr>
              <w:pStyle w:val="TableParagraph"/>
              <w:spacing w:line="21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углеводы(г/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0C40DEDC" w14:textId="77777777" w:rsidR="00DB674C" w:rsidRDefault="003D7DCD">
            <w:pPr>
              <w:pStyle w:val="TableParagraph"/>
              <w:spacing w:line="21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203</w:t>
            </w:r>
          </w:p>
        </w:tc>
        <w:tc>
          <w:tcPr>
            <w:tcW w:w="2180" w:type="dxa"/>
          </w:tcPr>
          <w:p w14:paraId="2FB26674" w14:textId="77777777" w:rsidR="00DB674C" w:rsidRDefault="003D7DCD">
            <w:pPr>
              <w:pStyle w:val="TableParagraph"/>
              <w:spacing w:line="215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261</w:t>
            </w:r>
          </w:p>
        </w:tc>
      </w:tr>
      <w:tr w:rsidR="00DB674C" w14:paraId="2ACBA925" w14:textId="77777777">
        <w:trPr>
          <w:trHeight w:val="244"/>
        </w:trPr>
        <w:tc>
          <w:tcPr>
            <w:tcW w:w="3942" w:type="dxa"/>
          </w:tcPr>
          <w:p w14:paraId="3352FF3D" w14:textId="77777777" w:rsidR="00DB674C" w:rsidRDefault="003D7DCD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энергетическаяценность</w:t>
            </w:r>
            <w:proofErr w:type="spellEnd"/>
            <w:r>
              <w:rPr>
                <w:spacing w:val="-2"/>
                <w:sz w:val="24"/>
              </w:rPr>
              <w:t>(ккал/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12168B93" w14:textId="77777777" w:rsidR="00DB674C" w:rsidRDefault="003D7DCD">
            <w:pPr>
              <w:pStyle w:val="TableParagraph"/>
              <w:spacing w:line="224" w:lineRule="exact"/>
              <w:ind w:left="15" w:righ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1400</w:t>
            </w:r>
          </w:p>
        </w:tc>
        <w:tc>
          <w:tcPr>
            <w:tcW w:w="2180" w:type="dxa"/>
          </w:tcPr>
          <w:p w14:paraId="05F533AA" w14:textId="77777777" w:rsidR="00DB674C" w:rsidRDefault="003D7DCD">
            <w:pPr>
              <w:pStyle w:val="TableParagraph"/>
              <w:spacing w:line="224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1800</w:t>
            </w:r>
          </w:p>
        </w:tc>
      </w:tr>
      <w:tr w:rsidR="00DB674C" w14:paraId="76AA1511" w14:textId="77777777">
        <w:trPr>
          <w:trHeight w:val="239"/>
        </w:trPr>
        <w:tc>
          <w:tcPr>
            <w:tcW w:w="3942" w:type="dxa"/>
          </w:tcPr>
          <w:p w14:paraId="6224C69B" w14:textId="77777777" w:rsidR="00DB674C" w:rsidRDefault="003D7DCD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витаминС</w:t>
            </w:r>
            <w:proofErr w:type="spellEnd"/>
            <w:r>
              <w:rPr>
                <w:spacing w:val="-2"/>
                <w:sz w:val="24"/>
              </w:rPr>
              <w:t>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37E4242A" w14:textId="77777777" w:rsidR="00DB674C" w:rsidRDefault="003D7DCD">
            <w:pPr>
              <w:pStyle w:val="TableParagraph"/>
              <w:spacing w:line="22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180" w:type="dxa"/>
          </w:tcPr>
          <w:p w14:paraId="464C42C3" w14:textId="77777777" w:rsidR="00DB674C" w:rsidRDefault="003D7DCD">
            <w:pPr>
              <w:pStyle w:val="TableParagraph"/>
              <w:spacing w:line="220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DB674C" w14:paraId="6BF097BB" w14:textId="77777777">
        <w:trPr>
          <w:trHeight w:val="239"/>
        </w:trPr>
        <w:tc>
          <w:tcPr>
            <w:tcW w:w="3942" w:type="dxa"/>
          </w:tcPr>
          <w:p w14:paraId="75F73265" w14:textId="77777777" w:rsidR="00DB674C" w:rsidRDefault="003D7DCD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витаминВ1(мг/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27554B66" w14:textId="77777777" w:rsidR="00DB674C" w:rsidRDefault="003D7DCD">
            <w:pPr>
              <w:pStyle w:val="TableParagraph"/>
              <w:spacing w:line="220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2180" w:type="dxa"/>
          </w:tcPr>
          <w:p w14:paraId="0E3A4187" w14:textId="77777777" w:rsidR="00DB674C" w:rsidRDefault="003D7DCD">
            <w:pPr>
              <w:pStyle w:val="TableParagraph"/>
              <w:spacing w:line="220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  <w:tr w:rsidR="00DB674C" w14:paraId="59A84451" w14:textId="77777777">
        <w:trPr>
          <w:trHeight w:val="240"/>
        </w:trPr>
        <w:tc>
          <w:tcPr>
            <w:tcW w:w="3942" w:type="dxa"/>
          </w:tcPr>
          <w:p w14:paraId="07F9C9E9" w14:textId="77777777" w:rsidR="00DB674C" w:rsidRDefault="003D7DCD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витаминВ2(мг/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14C3B58E" w14:textId="77777777" w:rsidR="00DB674C" w:rsidRDefault="003D7DCD">
            <w:pPr>
              <w:pStyle w:val="TableParagraph"/>
              <w:spacing w:line="220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2180" w:type="dxa"/>
          </w:tcPr>
          <w:p w14:paraId="3318CE1F" w14:textId="77777777" w:rsidR="00DB674C" w:rsidRDefault="003D7DCD">
            <w:pPr>
              <w:pStyle w:val="TableParagraph"/>
              <w:spacing w:line="220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</w:tr>
      <w:tr w:rsidR="00DB674C" w14:paraId="6082CC45" w14:textId="77777777">
        <w:trPr>
          <w:trHeight w:val="239"/>
        </w:trPr>
        <w:tc>
          <w:tcPr>
            <w:tcW w:w="3942" w:type="dxa"/>
          </w:tcPr>
          <w:p w14:paraId="2751B517" w14:textId="77777777" w:rsidR="00DB674C" w:rsidRDefault="003D7DCD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витаминА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экв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049CE8C9" w14:textId="77777777" w:rsidR="00DB674C" w:rsidRDefault="003D7DCD">
            <w:pPr>
              <w:pStyle w:val="TableParagraph"/>
              <w:spacing w:line="22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2180" w:type="dxa"/>
          </w:tcPr>
          <w:p w14:paraId="129B07B1" w14:textId="77777777" w:rsidR="00DB674C" w:rsidRDefault="003D7DCD">
            <w:pPr>
              <w:pStyle w:val="TableParagraph"/>
              <w:spacing w:line="220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</w:tr>
      <w:tr w:rsidR="00DB674C" w14:paraId="43772710" w14:textId="77777777">
        <w:trPr>
          <w:trHeight w:val="239"/>
        </w:trPr>
        <w:tc>
          <w:tcPr>
            <w:tcW w:w="3942" w:type="dxa"/>
          </w:tcPr>
          <w:p w14:paraId="14E34B09" w14:textId="77777777" w:rsidR="00DB674C" w:rsidRDefault="003D7DCD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витаминD</w:t>
            </w:r>
            <w:proofErr w:type="spellEnd"/>
            <w:r>
              <w:rPr>
                <w:spacing w:val="-2"/>
                <w:sz w:val="24"/>
              </w:rPr>
              <w:t>(мкг/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6EC2552F" w14:textId="77777777" w:rsidR="00DB674C" w:rsidRDefault="003D7DCD">
            <w:pPr>
              <w:pStyle w:val="TableParagraph"/>
              <w:spacing w:line="22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80" w:type="dxa"/>
          </w:tcPr>
          <w:p w14:paraId="304ADFC4" w14:textId="77777777" w:rsidR="00DB674C" w:rsidRDefault="003D7DCD">
            <w:pPr>
              <w:pStyle w:val="TableParagraph"/>
              <w:spacing w:line="220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B674C" w14:paraId="7CC9315B" w14:textId="77777777">
        <w:trPr>
          <w:trHeight w:val="239"/>
        </w:trPr>
        <w:tc>
          <w:tcPr>
            <w:tcW w:w="3942" w:type="dxa"/>
          </w:tcPr>
          <w:p w14:paraId="4D2267E1" w14:textId="77777777" w:rsidR="00DB674C" w:rsidRDefault="003D7DCD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кальций(мг/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3BF7FF20" w14:textId="77777777" w:rsidR="00DB674C" w:rsidRDefault="003D7DCD">
            <w:pPr>
              <w:pStyle w:val="TableParagraph"/>
              <w:spacing w:line="22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2180" w:type="dxa"/>
          </w:tcPr>
          <w:p w14:paraId="3403470B" w14:textId="77777777" w:rsidR="00DB674C" w:rsidRDefault="003D7DCD">
            <w:pPr>
              <w:pStyle w:val="TableParagraph"/>
              <w:spacing w:line="220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</w:tr>
      <w:tr w:rsidR="00DB674C" w14:paraId="62754BE1" w14:textId="77777777">
        <w:trPr>
          <w:trHeight w:val="239"/>
        </w:trPr>
        <w:tc>
          <w:tcPr>
            <w:tcW w:w="3942" w:type="dxa"/>
          </w:tcPr>
          <w:p w14:paraId="4D777162" w14:textId="77777777" w:rsidR="00DB674C" w:rsidRDefault="003D7DCD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фосфор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7A45AA38" w14:textId="77777777" w:rsidR="00DB674C" w:rsidRDefault="003D7DCD">
            <w:pPr>
              <w:pStyle w:val="TableParagraph"/>
              <w:spacing w:line="22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2180" w:type="dxa"/>
          </w:tcPr>
          <w:p w14:paraId="5DA01C94" w14:textId="77777777" w:rsidR="00DB674C" w:rsidRDefault="003D7DCD">
            <w:pPr>
              <w:pStyle w:val="TableParagraph"/>
              <w:spacing w:line="220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</w:tr>
      <w:tr w:rsidR="00DB674C" w14:paraId="563760CB" w14:textId="77777777">
        <w:trPr>
          <w:trHeight w:val="239"/>
        </w:trPr>
        <w:tc>
          <w:tcPr>
            <w:tcW w:w="3942" w:type="dxa"/>
          </w:tcPr>
          <w:p w14:paraId="48ECE914" w14:textId="77777777" w:rsidR="00DB674C" w:rsidRDefault="003D7DCD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магний(мг/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43B68526" w14:textId="77777777" w:rsidR="00DB674C" w:rsidRDefault="003D7DCD">
            <w:pPr>
              <w:pStyle w:val="TableParagraph"/>
              <w:spacing w:line="22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180" w:type="dxa"/>
          </w:tcPr>
          <w:p w14:paraId="4C1ED753" w14:textId="77777777" w:rsidR="00DB674C" w:rsidRDefault="003D7DCD">
            <w:pPr>
              <w:pStyle w:val="TableParagraph"/>
              <w:spacing w:line="220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DB674C" w14:paraId="48C0D767" w14:textId="77777777">
        <w:trPr>
          <w:trHeight w:val="234"/>
        </w:trPr>
        <w:tc>
          <w:tcPr>
            <w:tcW w:w="3942" w:type="dxa"/>
          </w:tcPr>
          <w:p w14:paraId="25893D31" w14:textId="77777777" w:rsidR="00DB674C" w:rsidRDefault="003D7DCD">
            <w:pPr>
              <w:pStyle w:val="TableParagraph"/>
              <w:spacing w:line="21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железо(мг/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1CFD346E" w14:textId="77777777" w:rsidR="00DB674C" w:rsidRDefault="003D7DCD">
            <w:pPr>
              <w:pStyle w:val="TableParagraph"/>
              <w:spacing w:line="21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80" w:type="dxa"/>
          </w:tcPr>
          <w:p w14:paraId="38D11935" w14:textId="77777777" w:rsidR="00DB674C" w:rsidRDefault="003D7DCD">
            <w:pPr>
              <w:pStyle w:val="TableParagraph"/>
              <w:spacing w:line="215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B674C" w14:paraId="6E13537C" w14:textId="77777777">
        <w:trPr>
          <w:trHeight w:val="239"/>
        </w:trPr>
        <w:tc>
          <w:tcPr>
            <w:tcW w:w="3942" w:type="dxa"/>
          </w:tcPr>
          <w:p w14:paraId="29145965" w14:textId="77777777" w:rsidR="00DB674C" w:rsidRDefault="003D7DCD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калий(мг/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0CB63C67" w14:textId="77777777" w:rsidR="00DB674C" w:rsidRDefault="003D7DCD">
            <w:pPr>
              <w:pStyle w:val="TableParagraph"/>
              <w:spacing w:line="22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2180" w:type="dxa"/>
          </w:tcPr>
          <w:p w14:paraId="4638048C" w14:textId="77777777" w:rsidR="00DB674C" w:rsidRDefault="003D7DCD">
            <w:pPr>
              <w:pStyle w:val="TableParagraph"/>
              <w:spacing w:line="220" w:lineRule="exact"/>
              <w:ind w:left="25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</w:tr>
      <w:tr w:rsidR="00DB674C" w14:paraId="0F3B86A0" w14:textId="77777777">
        <w:trPr>
          <w:trHeight w:val="239"/>
        </w:trPr>
        <w:tc>
          <w:tcPr>
            <w:tcW w:w="3942" w:type="dxa"/>
          </w:tcPr>
          <w:p w14:paraId="7676BA13" w14:textId="77777777" w:rsidR="00DB674C" w:rsidRDefault="003D7DCD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йод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43CD58D2" w14:textId="77777777" w:rsidR="00DB674C" w:rsidRDefault="003D7DCD">
            <w:pPr>
              <w:pStyle w:val="TableParagraph"/>
              <w:spacing w:line="220" w:lineRule="exact"/>
              <w:ind w:left="15" w:righ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2180" w:type="dxa"/>
          </w:tcPr>
          <w:p w14:paraId="37D55C1D" w14:textId="77777777" w:rsidR="00DB674C" w:rsidRDefault="003D7DCD">
            <w:pPr>
              <w:pStyle w:val="TableParagraph"/>
              <w:spacing w:line="220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</w:tr>
      <w:tr w:rsidR="00DB674C" w14:paraId="538E8B1A" w14:textId="77777777">
        <w:trPr>
          <w:trHeight w:val="244"/>
        </w:trPr>
        <w:tc>
          <w:tcPr>
            <w:tcW w:w="3942" w:type="dxa"/>
          </w:tcPr>
          <w:p w14:paraId="79A8638A" w14:textId="77777777" w:rsidR="00DB674C" w:rsidRDefault="003D7DCD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селен(мг/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4BFFA6E9" w14:textId="77777777" w:rsidR="00DB674C" w:rsidRDefault="003D7DCD">
            <w:pPr>
              <w:pStyle w:val="TableParagraph"/>
              <w:spacing w:line="224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0,0015</w:t>
            </w:r>
          </w:p>
        </w:tc>
        <w:tc>
          <w:tcPr>
            <w:tcW w:w="2180" w:type="dxa"/>
          </w:tcPr>
          <w:p w14:paraId="29B30333" w14:textId="77777777" w:rsidR="00DB674C" w:rsidRDefault="003D7DCD">
            <w:pPr>
              <w:pStyle w:val="TableParagraph"/>
              <w:spacing w:line="224" w:lineRule="exact"/>
              <w:ind w:left="25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</w:tr>
      <w:tr w:rsidR="00DB674C" w14:paraId="5481D0F6" w14:textId="77777777">
        <w:trPr>
          <w:trHeight w:val="234"/>
        </w:trPr>
        <w:tc>
          <w:tcPr>
            <w:tcW w:w="3942" w:type="dxa"/>
          </w:tcPr>
          <w:p w14:paraId="1E7B3A8A" w14:textId="77777777" w:rsidR="00DB674C" w:rsidRDefault="003D7DCD">
            <w:pPr>
              <w:pStyle w:val="TableParagraph"/>
              <w:spacing w:line="21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фтор </w:t>
            </w:r>
            <w:r>
              <w:rPr>
                <w:spacing w:val="-2"/>
                <w:sz w:val="24"/>
              </w:rPr>
              <w:t>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78818EA8" w14:textId="77777777" w:rsidR="00DB674C" w:rsidRDefault="003D7DCD">
            <w:pPr>
              <w:pStyle w:val="TableParagraph"/>
              <w:spacing w:line="215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2180" w:type="dxa"/>
          </w:tcPr>
          <w:p w14:paraId="1D4AAAA9" w14:textId="77777777" w:rsidR="00DB674C" w:rsidRDefault="003D7DCD">
            <w:pPr>
              <w:pStyle w:val="TableParagraph"/>
              <w:spacing w:line="215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</w:tr>
    </w:tbl>
    <w:p w14:paraId="133A56B8" w14:textId="77777777" w:rsidR="00DB674C" w:rsidRDefault="00DB674C">
      <w:pPr>
        <w:pStyle w:val="TableParagraph"/>
        <w:spacing w:line="215" w:lineRule="exact"/>
        <w:jc w:val="center"/>
        <w:rPr>
          <w:sz w:val="24"/>
        </w:rPr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401D9328" w14:textId="77777777" w:rsidR="00DB674C" w:rsidRDefault="003D7DCD">
      <w:pPr>
        <w:pStyle w:val="2"/>
        <w:spacing w:before="72" w:line="268" w:lineRule="exact"/>
        <w:ind w:right="550"/>
      </w:pPr>
      <w:bookmarkStart w:id="24" w:name="Приложение_10"/>
      <w:bookmarkEnd w:id="24"/>
      <w:r>
        <w:t>Приложение</w:t>
      </w:r>
      <w:r>
        <w:rPr>
          <w:spacing w:val="-8"/>
        </w:rPr>
        <w:t xml:space="preserve"> </w:t>
      </w:r>
      <w:r>
        <w:rPr>
          <w:spacing w:val="-5"/>
        </w:rPr>
        <w:t>10</w:t>
      </w:r>
    </w:p>
    <w:p w14:paraId="49A335DB" w14:textId="77777777" w:rsidR="00DB674C" w:rsidRDefault="003D7DCD">
      <w:pPr>
        <w:pStyle w:val="a3"/>
        <w:spacing w:line="264" w:lineRule="exact"/>
        <w:ind w:left="1380" w:right="541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rPr>
          <w:spacing w:val="-2"/>
        </w:rPr>
        <w:t>питания</w:t>
      </w:r>
    </w:p>
    <w:p w14:paraId="1555E19C" w14:textId="77777777" w:rsidR="00DB674C" w:rsidRDefault="003D7DCD">
      <w:pPr>
        <w:pStyle w:val="a3"/>
        <w:spacing w:line="272" w:lineRule="exact"/>
        <w:ind w:left="1380" w:right="553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1ABCE95A" w14:textId="77777777" w:rsidR="00DB674C" w:rsidRDefault="00DB674C">
      <w:pPr>
        <w:pStyle w:val="a3"/>
        <w:ind w:left="0"/>
      </w:pPr>
    </w:p>
    <w:p w14:paraId="5C50E6B4" w14:textId="77777777" w:rsidR="00DB674C" w:rsidRDefault="00DB674C">
      <w:pPr>
        <w:pStyle w:val="a3"/>
        <w:spacing w:before="66"/>
        <w:ind w:left="0"/>
      </w:pPr>
    </w:p>
    <w:p w14:paraId="26AF6C65" w14:textId="77777777" w:rsidR="00DB674C" w:rsidRDefault="003D7DCD">
      <w:pPr>
        <w:ind w:left="3788"/>
        <w:rPr>
          <w:rFonts w:ascii="Calibri" w:hAnsi="Calibri"/>
          <w:b/>
          <w:sz w:val="28"/>
        </w:rPr>
      </w:pPr>
      <w:proofErr w:type="spellStart"/>
      <w:r>
        <w:rPr>
          <w:rFonts w:ascii="Calibri" w:hAnsi="Calibri"/>
          <w:b/>
          <w:spacing w:val="-2"/>
          <w:sz w:val="28"/>
        </w:rPr>
        <w:t>Гигиеническийжурнал</w:t>
      </w:r>
      <w:proofErr w:type="spellEnd"/>
      <w:r>
        <w:rPr>
          <w:rFonts w:ascii="Calibri" w:hAnsi="Calibri"/>
          <w:b/>
          <w:spacing w:val="-2"/>
          <w:sz w:val="28"/>
        </w:rPr>
        <w:t>(сотрудники)</w:t>
      </w:r>
    </w:p>
    <w:p w14:paraId="32DE32D6" w14:textId="77777777" w:rsidR="00DB674C" w:rsidRDefault="00DB674C">
      <w:pPr>
        <w:pStyle w:val="a3"/>
        <w:spacing w:before="242"/>
        <w:ind w:left="0"/>
        <w:rPr>
          <w:rFonts w:ascii="Calibri"/>
          <w:b/>
          <w:sz w:val="20"/>
        </w:rPr>
      </w:pPr>
    </w:p>
    <w:tbl>
      <w:tblPr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802"/>
        <w:gridCol w:w="1699"/>
        <w:gridCol w:w="1263"/>
        <w:gridCol w:w="1478"/>
        <w:gridCol w:w="1416"/>
        <w:gridCol w:w="2213"/>
        <w:gridCol w:w="979"/>
      </w:tblGrid>
      <w:tr w:rsidR="00DB674C" w14:paraId="7368D251" w14:textId="77777777">
        <w:trPr>
          <w:trHeight w:val="214"/>
        </w:trPr>
        <w:tc>
          <w:tcPr>
            <w:tcW w:w="566" w:type="dxa"/>
            <w:tcBorders>
              <w:bottom w:val="nil"/>
            </w:tcBorders>
          </w:tcPr>
          <w:p w14:paraId="115114E9" w14:textId="77777777" w:rsidR="00DB674C" w:rsidRDefault="003D7DCD">
            <w:pPr>
              <w:pStyle w:val="TableParagraph"/>
              <w:spacing w:line="195" w:lineRule="exact"/>
              <w:ind w:left="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802" w:type="dxa"/>
            <w:vMerge w:val="restart"/>
          </w:tcPr>
          <w:p w14:paraId="6E9BE7F6" w14:textId="77777777" w:rsidR="00DB674C" w:rsidRDefault="003D7DCD">
            <w:pPr>
              <w:pStyle w:val="TableParagraph"/>
              <w:spacing w:line="216" w:lineRule="exact"/>
              <w:ind w:left="202"/>
              <w:rPr>
                <w:sz w:val="20"/>
              </w:rPr>
            </w:pP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1699" w:type="dxa"/>
            <w:tcBorders>
              <w:bottom w:val="nil"/>
            </w:tcBorders>
          </w:tcPr>
          <w:p w14:paraId="6E1EC6D8" w14:textId="77777777" w:rsidR="00DB674C" w:rsidRDefault="003D7DCD">
            <w:pPr>
              <w:pStyle w:val="TableParagraph"/>
              <w:spacing w:line="195" w:lineRule="exact"/>
              <w:ind w:left="6" w:right="6"/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  <w:r>
              <w:rPr>
                <w:spacing w:val="-2"/>
                <w:sz w:val="20"/>
              </w:rPr>
              <w:t xml:space="preserve"> работника</w:t>
            </w:r>
          </w:p>
        </w:tc>
        <w:tc>
          <w:tcPr>
            <w:tcW w:w="1263" w:type="dxa"/>
            <w:vMerge w:val="restart"/>
          </w:tcPr>
          <w:p w14:paraId="2DBF3DB0" w14:textId="77777777" w:rsidR="00DB674C" w:rsidRDefault="003D7DCD">
            <w:pPr>
              <w:pStyle w:val="TableParagraph"/>
              <w:spacing w:line="216" w:lineRule="exact"/>
              <w:ind w:left="159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  <w:tc>
          <w:tcPr>
            <w:tcW w:w="1478" w:type="dxa"/>
            <w:tcBorders>
              <w:bottom w:val="nil"/>
            </w:tcBorders>
          </w:tcPr>
          <w:p w14:paraId="1CAE4E19" w14:textId="77777777" w:rsidR="00DB674C" w:rsidRDefault="003D7DCD">
            <w:pPr>
              <w:pStyle w:val="TableParagraph"/>
              <w:spacing w:line="195" w:lineRule="exact"/>
              <w:ind w:left="19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  <w:tc>
          <w:tcPr>
            <w:tcW w:w="1416" w:type="dxa"/>
            <w:tcBorders>
              <w:bottom w:val="nil"/>
            </w:tcBorders>
          </w:tcPr>
          <w:p w14:paraId="65F6E1A8" w14:textId="77777777" w:rsidR="00DB674C" w:rsidRDefault="003D7DCD">
            <w:pPr>
              <w:pStyle w:val="TableParagraph"/>
              <w:spacing w:line="195" w:lineRule="exact"/>
              <w:ind w:left="21" w:righ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  <w:tc>
          <w:tcPr>
            <w:tcW w:w="2213" w:type="dxa"/>
            <w:tcBorders>
              <w:bottom w:val="nil"/>
            </w:tcBorders>
          </w:tcPr>
          <w:p w14:paraId="4B3BDC4C" w14:textId="77777777" w:rsidR="00DB674C" w:rsidRDefault="003D7DCD">
            <w:pPr>
              <w:pStyle w:val="TableParagraph"/>
              <w:spacing w:line="195" w:lineRule="exact"/>
              <w:ind w:left="25" w:right="7"/>
              <w:jc w:val="center"/>
              <w:rPr>
                <w:sz w:val="20"/>
              </w:rPr>
            </w:pPr>
            <w:r>
              <w:rPr>
                <w:sz w:val="20"/>
              </w:rPr>
              <w:t>Результат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осмотра</w:t>
            </w:r>
          </w:p>
        </w:tc>
        <w:tc>
          <w:tcPr>
            <w:tcW w:w="979" w:type="dxa"/>
            <w:tcBorders>
              <w:bottom w:val="nil"/>
            </w:tcBorders>
          </w:tcPr>
          <w:p w14:paraId="527F2986" w14:textId="77777777" w:rsidR="00DB674C" w:rsidRDefault="003D7DCD">
            <w:pPr>
              <w:pStyle w:val="TableParagraph"/>
              <w:spacing w:line="195" w:lineRule="exact"/>
              <w:ind w:left="19" w:righ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</w:tr>
      <w:tr w:rsidR="00DB674C" w14:paraId="75BE26DB" w14:textId="77777777">
        <w:trPr>
          <w:trHeight w:val="220"/>
        </w:trPr>
        <w:tc>
          <w:tcPr>
            <w:tcW w:w="566" w:type="dxa"/>
            <w:tcBorders>
              <w:top w:val="nil"/>
              <w:bottom w:val="nil"/>
            </w:tcBorders>
          </w:tcPr>
          <w:p w14:paraId="1759690F" w14:textId="77777777" w:rsidR="00DB674C" w:rsidRDefault="003D7DCD">
            <w:pPr>
              <w:pStyle w:val="TableParagraph"/>
              <w:spacing w:line="201" w:lineRule="exact"/>
              <w:ind w:left="29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802" w:type="dxa"/>
            <w:vMerge/>
            <w:tcBorders>
              <w:top w:val="nil"/>
            </w:tcBorders>
          </w:tcPr>
          <w:p w14:paraId="5C20333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A5901B2" w14:textId="77777777" w:rsidR="00DB674C" w:rsidRDefault="003D7DCD">
            <w:pPr>
              <w:pStyle w:val="TableParagraph"/>
              <w:spacing w:line="201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(последнее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</w:t>
            </w:r>
          </w:p>
        </w:tc>
        <w:tc>
          <w:tcPr>
            <w:tcW w:w="1263" w:type="dxa"/>
            <w:vMerge/>
            <w:tcBorders>
              <w:top w:val="nil"/>
            </w:tcBorders>
          </w:tcPr>
          <w:p w14:paraId="23A2DF29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3A57E509" w14:textId="77777777" w:rsidR="00DB674C" w:rsidRDefault="003D7DCD">
            <w:pPr>
              <w:pStyle w:val="TableParagraph"/>
              <w:spacing w:line="201" w:lineRule="exact"/>
              <w:ind w:left="19" w:right="14"/>
              <w:jc w:val="center"/>
              <w:rPr>
                <w:sz w:val="20"/>
              </w:rPr>
            </w:pPr>
            <w:r>
              <w:rPr>
                <w:sz w:val="20"/>
              </w:rPr>
              <w:t>сотрудника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об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8FA6C80" w14:textId="77777777" w:rsidR="00DB674C" w:rsidRDefault="003D7DCD">
            <w:pPr>
              <w:pStyle w:val="TableParagraph"/>
              <w:spacing w:line="201" w:lineRule="exact"/>
              <w:ind w:left="21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сотрудника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1A21495D" w14:textId="77777777" w:rsidR="00DB674C" w:rsidRDefault="003D7DCD">
            <w:pPr>
              <w:pStyle w:val="TableParagraph"/>
              <w:spacing w:line="201" w:lineRule="exact"/>
              <w:ind w:left="25"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медицинским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0A08269E" w14:textId="77777777" w:rsidR="00DB674C" w:rsidRDefault="003D7DCD">
            <w:pPr>
              <w:pStyle w:val="TableParagraph"/>
              <w:spacing w:line="201" w:lineRule="exact"/>
              <w:ind w:left="19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медицин</w:t>
            </w:r>
          </w:p>
        </w:tc>
      </w:tr>
      <w:tr w:rsidR="00DB674C" w14:paraId="0911AB29" w14:textId="77777777">
        <w:trPr>
          <w:trHeight w:val="220"/>
        </w:trPr>
        <w:tc>
          <w:tcPr>
            <w:tcW w:w="566" w:type="dxa"/>
            <w:tcBorders>
              <w:top w:val="nil"/>
              <w:bottom w:val="nil"/>
            </w:tcBorders>
          </w:tcPr>
          <w:p w14:paraId="1AE586E3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72747885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9408026" w14:textId="77777777" w:rsidR="00DB674C" w:rsidRDefault="003D7DCD">
            <w:pPr>
              <w:pStyle w:val="TableParagraph"/>
              <w:spacing w:line="201" w:lineRule="exact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наличии)</w:t>
            </w:r>
          </w:p>
        </w:tc>
        <w:tc>
          <w:tcPr>
            <w:tcW w:w="1263" w:type="dxa"/>
            <w:vMerge/>
            <w:tcBorders>
              <w:top w:val="nil"/>
            </w:tcBorders>
          </w:tcPr>
          <w:p w14:paraId="3A811922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05ADF36A" w14:textId="77777777" w:rsidR="00DB674C" w:rsidRDefault="003D7DCD">
            <w:pPr>
              <w:pStyle w:val="TableParagraph"/>
              <w:spacing w:line="201" w:lineRule="exact"/>
              <w:ind w:left="1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отсутствии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D5FD69C" w14:textId="77777777" w:rsidR="00DB674C" w:rsidRDefault="003D7DCD">
            <w:pPr>
              <w:pStyle w:val="TableParagraph"/>
              <w:spacing w:line="201" w:lineRule="exact"/>
              <w:ind w:left="21" w:right="10"/>
              <w:jc w:val="center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отсутствии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60B92C36" w14:textId="77777777" w:rsidR="00DB674C" w:rsidRDefault="003D7DCD">
            <w:pPr>
              <w:pStyle w:val="TableParagraph"/>
              <w:spacing w:line="201" w:lineRule="exact"/>
              <w:ind w:left="2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работником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3AE1F21A" w14:textId="77777777" w:rsidR="00DB674C" w:rsidRDefault="003D7DCD">
            <w:pPr>
              <w:pStyle w:val="TableParagraph"/>
              <w:spacing w:line="201" w:lineRule="exact"/>
              <w:ind w:left="19" w:right="12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ского</w:t>
            </w:r>
            <w:proofErr w:type="spellEnd"/>
          </w:p>
        </w:tc>
      </w:tr>
      <w:tr w:rsidR="00DB674C" w14:paraId="5F074FDA" w14:textId="77777777">
        <w:trPr>
          <w:trHeight w:val="220"/>
        </w:trPr>
        <w:tc>
          <w:tcPr>
            <w:tcW w:w="566" w:type="dxa"/>
            <w:tcBorders>
              <w:top w:val="nil"/>
              <w:bottom w:val="nil"/>
            </w:tcBorders>
          </w:tcPr>
          <w:p w14:paraId="05E003F6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7E04B37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5656719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6E30EA9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65A4B21E" w14:textId="77777777" w:rsidR="00DB674C" w:rsidRDefault="003D7DCD">
            <w:pPr>
              <w:pStyle w:val="TableParagraph"/>
              <w:spacing w:line="200" w:lineRule="exact"/>
              <w:ind w:left="19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признаков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A520E20" w14:textId="77777777" w:rsidR="00DB674C" w:rsidRDefault="003D7DCD">
            <w:pPr>
              <w:pStyle w:val="TableParagraph"/>
              <w:spacing w:line="200" w:lineRule="exact"/>
              <w:ind w:left="21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заболеваний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38F4CAAD" w14:textId="77777777" w:rsidR="00DB674C" w:rsidRDefault="003D7DCD">
            <w:pPr>
              <w:pStyle w:val="TableParagraph"/>
              <w:spacing w:line="200" w:lineRule="exact"/>
              <w:ind w:left="2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(ответственным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2101BCD" w14:textId="77777777" w:rsidR="00DB674C" w:rsidRDefault="003D7DCD">
            <w:pPr>
              <w:pStyle w:val="TableParagraph"/>
              <w:spacing w:line="200" w:lineRule="exact"/>
              <w:ind w:lef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работни</w:t>
            </w:r>
          </w:p>
        </w:tc>
      </w:tr>
      <w:tr w:rsidR="00DB674C" w14:paraId="512F8E2B" w14:textId="77777777">
        <w:trPr>
          <w:trHeight w:val="220"/>
        </w:trPr>
        <w:tc>
          <w:tcPr>
            <w:tcW w:w="566" w:type="dxa"/>
            <w:tcBorders>
              <w:top w:val="nil"/>
              <w:bottom w:val="nil"/>
            </w:tcBorders>
          </w:tcPr>
          <w:p w14:paraId="368F49DE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3211A42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9D3A2EA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771DEC0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51F4E6DE" w14:textId="77777777" w:rsidR="00DB674C" w:rsidRDefault="003D7DCD">
            <w:pPr>
              <w:pStyle w:val="TableParagraph"/>
              <w:spacing w:line="200" w:lineRule="exact"/>
              <w:ind w:left="19" w:right="10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инфекционны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B49A525" w14:textId="77777777" w:rsidR="00DB674C" w:rsidRDefault="003D7DCD">
            <w:pPr>
              <w:pStyle w:val="TableParagraph"/>
              <w:spacing w:line="200" w:lineRule="exact"/>
              <w:ind w:left="21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верхних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135155C2" w14:textId="77777777" w:rsidR="00DB674C" w:rsidRDefault="003D7DCD">
            <w:pPr>
              <w:pStyle w:val="TableParagraph"/>
              <w:spacing w:line="200" w:lineRule="exact"/>
              <w:ind w:left="25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лицом)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3253BABC" w14:textId="77777777" w:rsidR="00DB674C" w:rsidRDefault="003D7DCD">
            <w:pPr>
              <w:pStyle w:val="TableParagraph"/>
              <w:spacing w:line="200" w:lineRule="exact"/>
              <w:ind w:left="19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ка</w:t>
            </w:r>
          </w:p>
        </w:tc>
      </w:tr>
      <w:tr w:rsidR="00DB674C" w14:paraId="72CE2979" w14:textId="77777777">
        <w:trPr>
          <w:trHeight w:val="220"/>
        </w:trPr>
        <w:tc>
          <w:tcPr>
            <w:tcW w:w="566" w:type="dxa"/>
            <w:tcBorders>
              <w:top w:val="nil"/>
              <w:bottom w:val="nil"/>
            </w:tcBorders>
          </w:tcPr>
          <w:p w14:paraId="286DF997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1E0CD3E6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D29E150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7AB5B43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27CEBF01" w14:textId="77777777" w:rsidR="00DB674C" w:rsidRDefault="003D7DCD">
            <w:pPr>
              <w:pStyle w:val="TableParagraph"/>
              <w:spacing w:line="200" w:lineRule="exact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заболеваний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1823EF0" w14:textId="77777777" w:rsidR="00DB674C" w:rsidRDefault="003D7DCD">
            <w:pPr>
              <w:pStyle w:val="TableParagraph"/>
              <w:spacing w:line="200" w:lineRule="exact"/>
              <w:ind w:left="21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дыхательных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3CB55228" w14:textId="77777777" w:rsidR="00DB674C" w:rsidRDefault="003D7DCD">
            <w:pPr>
              <w:pStyle w:val="TableParagraph"/>
              <w:spacing w:line="200" w:lineRule="exact"/>
              <w:ind w:left="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r>
              <w:rPr>
                <w:i/>
                <w:spacing w:val="-2"/>
                <w:sz w:val="20"/>
              </w:rPr>
              <w:t>допущен/отстранен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31DA1A0" w14:textId="77777777" w:rsidR="00DB674C" w:rsidRDefault="003D7DCD">
            <w:pPr>
              <w:pStyle w:val="TableParagraph"/>
              <w:spacing w:line="200" w:lineRule="exact"/>
              <w:ind w:left="19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proofErr w:type="spellStart"/>
            <w:r>
              <w:rPr>
                <w:spacing w:val="-2"/>
                <w:sz w:val="20"/>
              </w:rPr>
              <w:t>ответст</w:t>
            </w:r>
            <w:proofErr w:type="spellEnd"/>
          </w:p>
        </w:tc>
      </w:tr>
      <w:tr w:rsidR="00DB674C" w14:paraId="696143A9" w14:textId="77777777">
        <w:trPr>
          <w:trHeight w:val="220"/>
        </w:trPr>
        <w:tc>
          <w:tcPr>
            <w:tcW w:w="566" w:type="dxa"/>
            <w:tcBorders>
              <w:top w:val="nil"/>
              <w:bottom w:val="nil"/>
            </w:tcBorders>
          </w:tcPr>
          <w:p w14:paraId="6A1A098E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03ED7D82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48F48D70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68E2D7C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617CE22E" w14:textId="77777777" w:rsidR="00DB674C" w:rsidRDefault="003D7DCD">
            <w:pPr>
              <w:pStyle w:val="TableParagraph"/>
              <w:spacing w:line="200" w:lineRule="exact"/>
              <w:ind w:left="19" w:right="13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сотрудника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EFDE657" w14:textId="77777777" w:rsidR="00DB674C" w:rsidRDefault="003D7DCD">
            <w:pPr>
              <w:pStyle w:val="TableParagraph"/>
              <w:spacing w:line="200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путей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3D7A5319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8D2C877" w14:textId="77777777" w:rsidR="00DB674C" w:rsidRDefault="003D7DCD">
            <w:pPr>
              <w:pStyle w:val="TableParagraph"/>
              <w:spacing w:line="200" w:lineRule="exact"/>
              <w:ind w:left="19"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венного</w:t>
            </w:r>
          </w:p>
        </w:tc>
      </w:tr>
      <w:tr w:rsidR="00DB674C" w14:paraId="343EA956" w14:textId="77777777">
        <w:trPr>
          <w:trHeight w:val="218"/>
        </w:trPr>
        <w:tc>
          <w:tcPr>
            <w:tcW w:w="566" w:type="dxa"/>
            <w:tcBorders>
              <w:top w:val="nil"/>
              <w:bottom w:val="nil"/>
            </w:tcBorders>
          </w:tcPr>
          <w:p w14:paraId="536DA0B5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2FBB125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6BADA70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395ABDD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693117E6" w14:textId="77777777" w:rsidR="00DB674C" w:rsidRDefault="003D7DCD">
            <w:pPr>
              <w:pStyle w:val="TableParagraph"/>
              <w:spacing w:line="198" w:lineRule="exact"/>
              <w:ind w:left="19" w:right="7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ичленов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B6EC100" w14:textId="77777777" w:rsidR="00DB674C" w:rsidRDefault="003D7DCD">
            <w:pPr>
              <w:pStyle w:val="TableParagraph"/>
              <w:spacing w:line="198" w:lineRule="exact"/>
              <w:ind w:left="21" w:right="16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гнойничковы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02EEECCD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2FF391C" w14:textId="77777777" w:rsidR="00DB674C" w:rsidRDefault="003D7DCD">
            <w:pPr>
              <w:pStyle w:val="TableParagraph"/>
              <w:spacing w:line="198" w:lineRule="exact"/>
              <w:ind w:left="19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лица)</w:t>
            </w:r>
          </w:p>
        </w:tc>
      </w:tr>
      <w:tr w:rsidR="00DB674C" w14:paraId="1FD488FF" w14:textId="77777777">
        <w:trPr>
          <w:trHeight w:val="217"/>
        </w:trPr>
        <w:tc>
          <w:tcPr>
            <w:tcW w:w="566" w:type="dxa"/>
            <w:tcBorders>
              <w:top w:val="nil"/>
              <w:bottom w:val="nil"/>
            </w:tcBorders>
          </w:tcPr>
          <w:p w14:paraId="62F321A1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245E121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47E85505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37126CC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58E488A1" w14:textId="77777777" w:rsidR="00DB674C" w:rsidRDefault="003D7DCD">
            <w:pPr>
              <w:pStyle w:val="TableParagraph"/>
              <w:spacing w:line="198" w:lineRule="exact"/>
              <w:ind w:left="1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семьи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25A5D02" w14:textId="77777777" w:rsidR="00DB674C" w:rsidRDefault="003D7DCD">
            <w:pPr>
              <w:pStyle w:val="TableParagraph"/>
              <w:spacing w:line="198" w:lineRule="exact"/>
              <w:ind w:left="21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6FAEEB5E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24886698" w14:textId="77777777" w:rsidR="00DB674C" w:rsidRDefault="00DB674C">
            <w:pPr>
              <w:pStyle w:val="TableParagraph"/>
              <w:rPr>
                <w:sz w:val="14"/>
              </w:rPr>
            </w:pPr>
          </w:p>
        </w:tc>
      </w:tr>
      <w:tr w:rsidR="00DB674C" w14:paraId="00A3F57F" w14:textId="77777777">
        <w:trPr>
          <w:trHeight w:val="220"/>
        </w:trPr>
        <w:tc>
          <w:tcPr>
            <w:tcW w:w="566" w:type="dxa"/>
            <w:tcBorders>
              <w:top w:val="nil"/>
              <w:bottom w:val="nil"/>
            </w:tcBorders>
          </w:tcPr>
          <w:p w14:paraId="379865D2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6C86F231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00637E4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599AE37E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2616456C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F72023F" w14:textId="77777777" w:rsidR="00DB674C" w:rsidRDefault="003D7DCD">
            <w:pPr>
              <w:pStyle w:val="TableParagraph"/>
              <w:spacing w:line="201" w:lineRule="exact"/>
              <w:ind w:left="21" w:righ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заболеваний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13CD05B4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3B608390" w14:textId="77777777" w:rsidR="00DB674C" w:rsidRDefault="00DB674C">
            <w:pPr>
              <w:pStyle w:val="TableParagraph"/>
              <w:rPr>
                <w:sz w:val="14"/>
              </w:rPr>
            </w:pPr>
          </w:p>
        </w:tc>
      </w:tr>
      <w:tr w:rsidR="00DB674C" w14:paraId="1C423AAB" w14:textId="77777777">
        <w:trPr>
          <w:trHeight w:val="220"/>
        </w:trPr>
        <w:tc>
          <w:tcPr>
            <w:tcW w:w="566" w:type="dxa"/>
            <w:tcBorders>
              <w:top w:val="nil"/>
              <w:bottom w:val="nil"/>
            </w:tcBorders>
          </w:tcPr>
          <w:p w14:paraId="2D0DB5DF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0206F05A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F3F5E7C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1D189C92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543B53D8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30C7843" w14:textId="77777777" w:rsidR="00DB674C" w:rsidRDefault="003D7DCD"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кожи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руки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106E604F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571727E" w14:textId="77777777" w:rsidR="00DB674C" w:rsidRDefault="00DB674C">
            <w:pPr>
              <w:pStyle w:val="TableParagraph"/>
              <w:rPr>
                <w:sz w:val="14"/>
              </w:rPr>
            </w:pPr>
          </w:p>
        </w:tc>
      </w:tr>
      <w:tr w:rsidR="00DB674C" w14:paraId="67AD230A" w14:textId="77777777">
        <w:trPr>
          <w:trHeight w:val="217"/>
        </w:trPr>
        <w:tc>
          <w:tcPr>
            <w:tcW w:w="566" w:type="dxa"/>
            <w:tcBorders>
              <w:top w:val="nil"/>
              <w:bottom w:val="nil"/>
            </w:tcBorders>
          </w:tcPr>
          <w:p w14:paraId="33D1855E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07F6396C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0C05A8A6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50239590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002D8411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D302FFA" w14:textId="77777777" w:rsidR="00DB674C" w:rsidRDefault="003D7DCD">
            <w:pPr>
              <w:pStyle w:val="TableParagraph"/>
              <w:spacing w:line="198" w:lineRule="exact"/>
              <w:ind w:left="21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открытых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6CAD85AD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7EE2FD0" w14:textId="77777777" w:rsidR="00DB674C" w:rsidRDefault="00DB674C">
            <w:pPr>
              <w:pStyle w:val="TableParagraph"/>
              <w:rPr>
                <w:sz w:val="14"/>
              </w:rPr>
            </w:pPr>
          </w:p>
        </w:tc>
      </w:tr>
      <w:tr w:rsidR="00DB674C" w14:paraId="3F19E2D6" w14:textId="77777777">
        <w:trPr>
          <w:trHeight w:val="215"/>
        </w:trPr>
        <w:tc>
          <w:tcPr>
            <w:tcW w:w="566" w:type="dxa"/>
            <w:tcBorders>
              <w:top w:val="nil"/>
              <w:bottom w:val="nil"/>
            </w:tcBorders>
          </w:tcPr>
          <w:p w14:paraId="782626B9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6AA87D3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CD8AA7A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7F11020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14:paraId="4A88B6F7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9E00083" w14:textId="77777777" w:rsidR="00DB674C" w:rsidRDefault="003D7DCD">
            <w:pPr>
              <w:pStyle w:val="TableParagraph"/>
              <w:spacing w:line="196" w:lineRule="exact"/>
              <w:ind w:left="21" w:righ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поверхностей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14:paraId="2180992D" w14:textId="77777777" w:rsidR="00DB674C" w:rsidRDefault="00DB674C">
            <w:pPr>
              <w:pStyle w:val="TableParagraph"/>
              <w:rPr>
                <w:sz w:val="14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5D81294A" w14:textId="77777777" w:rsidR="00DB674C" w:rsidRDefault="00DB674C">
            <w:pPr>
              <w:pStyle w:val="TableParagraph"/>
              <w:rPr>
                <w:sz w:val="14"/>
              </w:rPr>
            </w:pPr>
          </w:p>
        </w:tc>
      </w:tr>
      <w:tr w:rsidR="00DB674C" w14:paraId="742AE92A" w14:textId="77777777">
        <w:trPr>
          <w:trHeight w:val="238"/>
        </w:trPr>
        <w:tc>
          <w:tcPr>
            <w:tcW w:w="566" w:type="dxa"/>
            <w:tcBorders>
              <w:top w:val="nil"/>
            </w:tcBorders>
          </w:tcPr>
          <w:p w14:paraId="5F1FF53F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681052FE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554CC3B2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14:paraId="7CFC734E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14:paraId="7BE069E6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6B4B926A" w14:textId="77777777" w:rsidR="00DB674C" w:rsidRDefault="003D7DCD">
            <w:pPr>
              <w:pStyle w:val="TableParagraph"/>
              <w:spacing w:line="218" w:lineRule="exact"/>
              <w:ind w:left="21" w:righ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тела</w:t>
            </w:r>
          </w:p>
        </w:tc>
        <w:tc>
          <w:tcPr>
            <w:tcW w:w="2213" w:type="dxa"/>
            <w:tcBorders>
              <w:top w:val="nil"/>
            </w:tcBorders>
          </w:tcPr>
          <w:p w14:paraId="4D3CE212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nil"/>
            </w:tcBorders>
          </w:tcPr>
          <w:p w14:paraId="33B9A63B" w14:textId="77777777" w:rsidR="00DB674C" w:rsidRDefault="00DB674C">
            <w:pPr>
              <w:pStyle w:val="TableParagraph"/>
              <w:rPr>
                <w:sz w:val="16"/>
              </w:rPr>
            </w:pPr>
          </w:p>
        </w:tc>
      </w:tr>
      <w:tr w:rsidR="00DB674C" w14:paraId="69F79688" w14:textId="77777777">
        <w:trPr>
          <w:trHeight w:val="230"/>
        </w:trPr>
        <w:tc>
          <w:tcPr>
            <w:tcW w:w="566" w:type="dxa"/>
          </w:tcPr>
          <w:p w14:paraId="2D3FF841" w14:textId="77777777" w:rsidR="00DB674C" w:rsidRDefault="003D7DCD">
            <w:pPr>
              <w:pStyle w:val="TableParagraph"/>
              <w:spacing w:line="210" w:lineRule="exact"/>
              <w:ind w:left="2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02" w:type="dxa"/>
          </w:tcPr>
          <w:p w14:paraId="0A23A32B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 w14:paraId="14375C06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263" w:type="dxa"/>
          </w:tcPr>
          <w:p w14:paraId="2AD21CE3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478" w:type="dxa"/>
          </w:tcPr>
          <w:p w14:paraId="59AAE79C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14:paraId="0C843FE4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2213" w:type="dxa"/>
          </w:tcPr>
          <w:p w14:paraId="4893B6BD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65D6513E" w14:textId="77777777" w:rsidR="00DB674C" w:rsidRDefault="00DB674C">
            <w:pPr>
              <w:pStyle w:val="TableParagraph"/>
              <w:rPr>
                <w:sz w:val="16"/>
              </w:rPr>
            </w:pPr>
          </w:p>
        </w:tc>
      </w:tr>
      <w:tr w:rsidR="00DB674C" w14:paraId="0E4F83C3" w14:textId="77777777">
        <w:trPr>
          <w:trHeight w:val="230"/>
        </w:trPr>
        <w:tc>
          <w:tcPr>
            <w:tcW w:w="566" w:type="dxa"/>
          </w:tcPr>
          <w:p w14:paraId="5A56C588" w14:textId="77777777" w:rsidR="00DB674C" w:rsidRDefault="003D7DCD">
            <w:pPr>
              <w:pStyle w:val="TableParagraph"/>
              <w:spacing w:line="210" w:lineRule="exact"/>
              <w:ind w:left="2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02" w:type="dxa"/>
          </w:tcPr>
          <w:p w14:paraId="4DE4E259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 w14:paraId="60CC5868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263" w:type="dxa"/>
          </w:tcPr>
          <w:p w14:paraId="1A687316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478" w:type="dxa"/>
          </w:tcPr>
          <w:p w14:paraId="3413DCA6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14:paraId="790494FB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2213" w:type="dxa"/>
          </w:tcPr>
          <w:p w14:paraId="3FD468BB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52C29809" w14:textId="77777777" w:rsidR="00DB674C" w:rsidRDefault="00DB674C">
            <w:pPr>
              <w:pStyle w:val="TableParagraph"/>
              <w:rPr>
                <w:sz w:val="16"/>
              </w:rPr>
            </w:pPr>
          </w:p>
        </w:tc>
      </w:tr>
      <w:tr w:rsidR="00DB674C" w14:paraId="132C09C3" w14:textId="77777777">
        <w:trPr>
          <w:trHeight w:val="230"/>
        </w:trPr>
        <w:tc>
          <w:tcPr>
            <w:tcW w:w="566" w:type="dxa"/>
          </w:tcPr>
          <w:p w14:paraId="1B7E984C" w14:textId="77777777" w:rsidR="00DB674C" w:rsidRDefault="003D7DCD">
            <w:pPr>
              <w:pStyle w:val="TableParagraph"/>
              <w:spacing w:line="210" w:lineRule="exact"/>
              <w:ind w:left="29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02" w:type="dxa"/>
          </w:tcPr>
          <w:p w14:paraId="62A567E2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 w14:paraId="7E8F45DB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263" w:type="dxa"/>
          </w:tcPr>
          <w:p w14:paraId="5977CCF5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478" w:type="dxa"/>
          </w:tcPr>
          <w:p w14:paraId="63FEAA25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14:paraId="3BD230CC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2213" w:type="dxa"/>
          </w:tcPr>
          <w:p w14:paraId="09A6D668" w14:textId="77777777" w:rsidR="00DB674C" w:rsidRDefault="00DB674C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607C1485" w14:textId="77777777" w:rsidR="00DB674C" w:rsidRDefault="00DB674C">
            <w:pPr>
              <w:pStyle w:val="TableParagraph"/>
              <w:rPr>
                <w:sz w:val="16"/>
              </w:rPr>
            </w:pPr>
          </w:p>
        </w:tc>
      </w:tr>
    </w:tbl>
    <w:p w14:paraId="1B7F3058" w14:textId="77777777" w:rsidR="00DB674C" w:rsidRDefault="00DB674C">
      <w:pPr>
        <w:pStyle w:val="TableParagraph"/>
        <w:rPr>
          <w:sz w:val="16"/>
        </w:rPr>
        <w:sectPr w:rsidR="00DB674C">
          <w:pgSz w:w="11900" w:h="16850"/>
          <w:pgMar w:top="1280" w:right="283" w:bottom="280" w:left="283" w:header="720" w:footer="720" w:gutter="0"/>
          <w:cols w:space="720"/>
        </w:sectPr>
      </w:pPr>
    </w:p>
    <w:p w14:paraId="796E63C7" w14:textId="77777777" w:rsidR="00DB674C" w:rsidRDefault="003D7DCD">
      <w:pPr>
        <w:spacing w:before="42"/>
        <w:ind w:left="1380" w:right="603"/>
        <w:jc w:val="right"/>
        <w:rPr>
          <w:rFonts w:ascii="Calibri" w:hAnsi="Calibri"/>
          <w:b/>
          <w:i/>
          <w:sz w:val="20"/>
        </w:rPr>
      </w:pPr>
      <w:r>
        <w:rPr>
          <w:rFonts w:ascii="Calibri" w:hAnsi="Calibri"/>
          <w:b/>
          <w:i/>
          <w:spacing w:val="-2"/>
          <w:sz w:val="20"/>
        </w:rPr>
        <w:t>Приложение11</w:t>
      </w:r>
    </w:p>
    <w:p w14:paraId="1AF6B1E5" w14:textId="77777777" w:rsidR="00DB674C" w:rsidRDefault="003D7DCD">
      <w:pPr>
        <w:pStyle w:val="a3"/>
        <w:spacing w:before="159" w:line="268" w:lineRule="exact"/>
        <w:ind w:left="1380" w:right="714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0513678D" w14:textId="77777777" w:rsidR="00DB674C" w:rsidRDefault="003D7DCD">
      <w:pPr>
        <w:pStyle w:val="a3"/>
        <w:spacing w:line="268" w:lineRule="exact"/>
        <w:ind w:left="1380" w:right="712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54783907" w14:textId="77777777" w:rsidR="00DB674C" w:rsidRDefault="00DB674C">
      <w:pPr>
        <w:pStyle w:val="a3"/>
        <w:ind w:left="0"/>
      </w:pPr>
    </w:p>
    <w:p w14:paraId="2330B336" w14:textId="77777777" w:rsidR="00DB674C" w:rsidRDefault="00DB674C">
      <w:pPr>
        <w:pStyle w:val="a3"/>
        <w:spacing w:before="52"/>
        <w:ind w:left="0"/>
      </w:pPr>
    </w:p>
    <w:p w14:paraId="1E57E726" w14:textId="77777777" w:rsidR="00DB674C" w:rsidRDefault="003D7DCD">
      <w:pPr>
        <w:ind w:left="1864" w:right="130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Журнал</w:t>
      </w:r>
    </w:p>
    <w:p w14:paraId="2D4B700D" w14:textId="77777777" w:rsidR="00DB674C" w:rsidRDefault="003D7DCD">
      <w:pPr>
        <w:spacing w:before="138"/>
        <w:ind w:left="1898" w:right="127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бракеража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готовой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пищевой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продукции</w:t>
      </w:r>
    </w:p>
    <w:p w14:paraId="421674FE" w14:textId="77777777" w:rsidR="00DB674C" w:rsidRDefault="00DB674C">
      <w:pPr>
        <w:pStyle w:val="a3"/>
        <w:spacing w:before="41"/>
        <w:ind w:left="0"/>
        <w:rPr>
          <w:rFonts w:ascii="Calibri"/>
          <w:b/>
          <w:sz w:val="20"/>
        </w:rPr>
      </w:pPr>
    </w:p>
    <w:tbl>
      <w:tblPr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1"/>
        <w:gridCol w:w="1042"/>
        <w:gridCol w:w="1456"/>
        <w:gridCol w:w="1791"/>
        <w:gridCol w:w="1330"/>
        <w:gridCol w:w="1273"/>
        <w:gridCol w:w="1355"/>
        <w:gridCol w:w="1162"/>
      </w:tblGrid>
      <w:tr w:rsidR="00DB674C" w14:paraId="2685FE7C" w14:textId="77777777">
        <w:trPr>
          <w:trHeight w:val="1281"/>
        </w:trPr>
        <w:tc>
          <w:tcPr>
            <w:tcW w:w="1331" w:type="dxa"/>
          </w:tcPr>
          <w:p w14:paraId="72931F0B" w14:textId="77777777" w:rsidR="00DB674C" w:rsidRDefault="00DB674C">
            <w:pPr>
              <w:pStyle w:val="TableParagraph"/>
              <w:spacing w:before="49"/>
              <w:rPr>
                <w:rFonts w:ascii="Calibri"/>
                <w:b/>
                <w:sz w:val="20"/>
              </w:rPr>
            </w:pPr>
          </w:p>
          <w:p w14:paraId="111AE2FC" w14:textId="77777777" w:rsidR="00DB674C" w:rsidRDefault="003D7DCD">
            <w:pPr>
              <w:pStyle w:val="TableParagraph"/>
              <w:ind w:left="25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и час </w:t>
            </w:r>
            <w:r>
              <w:rPr>
                <w:b/>
                <w:spacing w:val="-4"/>
                <w:sz w:val="20"/>
              </w:rPr>
              <w:t xml:space="preserve">изготовления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1042" w:type="dxa"/>
          </w:tcPr>
          <w:p w14:paraId="4F8285EF" w14:textId="77777777" w:rsidR="00DB674C" w:rsidRDefault="00DB674C">
            <w:pPr>
              <w:pStyle w:val="TableParagraph"/>
              <w:spacing w:before="49"/>
              <w:rPr>
                <w:rFonts w:ascii="Calibri"/>
                <w:b/>
                <w:sz w:val="20"/>
              </w:rPr>
            </w:pPr>
          </w:p>
          <w:p w14:paraId="5D58F7FE" w14:textId="77777777" w:rsidR="00DB674C" w:rsidRDefault="003D7DCD">
            <w:pPr>
              <w:pStyle w:val="TableParagraph"/>
              <w:ind w:left="47" w:right="22" w:hanging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Время снятия </w:t>
            </w:r>
            <w:r>
              <w:rPr>
                <w:b/>
                <w:spacing w:val="-4"/>
                <w:sz w:val="20"/>
              </w:rPr>
              <w:t>бракеража</w:t>
            </w:r>
          </w:p>
        </w:tc>
        <w:tc>
          <w:tcPr>
            <w:tcW w:w="1456" w:type="dxa"/>
          </w:tcPr>
          <w:p w14:paraId="392EA0C4" w14:textId="77777777" w:rsidR="00DB674C" w:rsidRDefault="00DB674C">
            <w:pPr>
              <w:pStyle w:val="TableParagraph"/>
              <w:spacing w:before="49"/>
              <w:rPr>
                <w:rFonts w:ascii="Calibri"/>
                <w:b/>
                <w:sz w:val="20"/>
              </w:rPr>
            </w:pPr>
          </w:p>
          <w:p w14:paraId="4CDA62B5" w14:textId="77777777" w:rsidR="00DB674C" w:rsidRDefault="003D7DCD">
            <w:pPr>
              <w:pStyle w:val="TableParagraph"/>
              <w:ind w:left="23" w:right="20" w:firstLine="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готового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блюда</w:t>
            </w:r>
          </w:p>
        </w:tc>
        <w:tc>
          <w:tcPr>
            <w:tcW w:w="1791" w:type="dxa"/>
          </w:tcPr>
          <w:p w14:paraId="71099BFB" w14:textId="77777777" w:rsidR="00DB674C" w:rsidRDefault="003D7DCD">
            <w:pPr>
              <w:pStyle w:val="TableParagraph"/>
              <w:spacing w:before="178"/>
              <w:ind w:left="31" w:right="9" w:hanging="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Результаты </w:t>
            </w:r>
            <w:r>
              <w:rPr>
                <w:b/>
                <w:spacing w:val="-4"/>
                <w:sz w:val="20"/>
              </w:rPr>
              <w:t xml:space="preserve">органолептической </w:t>
            </w:r>
            <w:r>
              <w:rPr>
                <w:b/>
                <w:sz w:val="20"/>
              </w:rPr>
              <w:t>оценки качества готовых блюд</w:t>
            </w:r>
          </w:p>
        </w:tc>
        <w:tc>
          <w:tcPr>
            <w:tcW w:w="1330" w:type="dxa"/>
          </w:tcPr>
          <w:p w14:paraId="18B1F169" w14:textId="77777777" w:rsidR="00DB674C" w:rsidRDefault="003D7DCD">
            <w:pPr>
              <w:pStyle w:val="TableParagraph"/>
              <w:spacing w:before="67"/>
              <w:ind w:left="23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Разрешение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 </w:t>
            </w:r>
            <w:r>
              <w:rPr>
                <w:b/>
                <w:spacing w:val="-2"/>
                <w:sz w:val="20"/>
              </w:rPr>
              <w:t>реализации блюда, кулинарного изделия</w:t>
            </w:r>
          </w:p>
        </w:tc>
        <w:tc>
          <w:tcPr>
            <w:tcW w:w="1273" w:type="dxa"/>
          </w:tcPr>
          <w:p w14:paraId="7D86FB1E" w14:textId="77777777" w:rsidR="00DB674C" w:rsidRDefault="003D7DCD">
            <w:pPr>
              <w:pStyle w:val="TableParagraph"/>
              <w:spacing w:before="178"/>
              <w:ind w:left="46" w:right="28" w:firstLine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Подписи членов </w:t>
            </w:r>
            <w:proofErr w:type="spellStart"/>
            <w:r>
              <w:rPr>
                <w:b/>
                <w:spacing w:val="-4"/>
                <w:sz w:val="20"/>
              </w:rPr>
              <w:t>бракеражной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комиссии</w:t>
            </w:r>
          </w:p>
        </w:tc>
        <w:tc>
          <w:tcPr>
            <w:tcW w:w="1355" w:type="dxa"/>
          </w:tcPr>
          <w:p w14:paraId="3E5CB405" w14:textId="77777777" w:rsidR="00DB674C" w:rsidRDefault="00DB674C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</w:p>
          <w:p w14:paraId="0573030E" w14:textId="77777777" w:rsidR="00DB674C" w:rsidRDefault="003D7DCD">
            <w:pPr>
              <w:pStyle w:val="TableParagraph"/>
              <w:spacing w:line="187" w:lineRule="auto"/>
              <w:ind w:left="79" w:right="65" w:hanging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Результаты </w:t>
            </w:r>
            <w:r>
              <w:rPr>
                <w:b/>
                <w:spacing w:val="-4"/>
                <w:sz w:val="20"/>
              </w:rPr>
              <w:t xml:space="preserve">взвешивания </w:t>
            </w:r>
            <w:r>
              <w:rPr>
                <w:b/>
                <w:spacing w:val="-2"/>
                <w:sz w:val="20"/>
              </w:rPr>
              <w:t xml:space="preserve">порционных </w:t>
            </w:r>
            <w:r>
              <w:rPr>
                <w:b/>
                <w:spacing w:val="-4"/>
                <w:sz w:val="20"/>
              </w:rPr>
              <w:t>блюд</w:t>
            </w:r>
          </w:p>
        </w:tc>
        <w:tc>
          <w:tcPr>
            <w:tcW w:w="1162" w:type="dxa"/>
          </w:tcPr>
          <w:p w14:paraId="2848DE65" w14:textId="77777777" w:rsidR="00DB674C" w:rsidRDefault="00DB674C">
            <w:pPr>
              <w:pStyle w:val="TableParagraph"/>
              <w:spacing w:before="145"/>
              <w:rPr>
                <w:rFonts w:ascii="Calibri"/>
                <w:b/>
                <w:sz w:val="20"/>
              </w:rPr>
            </w:pPr>
          </w:p>
          <w:p w14:paraId="0E8885E9" w14:textId="77777777" w:rsidR="00DB674C" w:rsidRDefault="003D7DCD">
            <w:pPr>
              <w:pStyle w:val="TableParagraph"/>
              <w:ind w:left="31" w:right="-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Примечание</w:t>
            </w:r>
          </w:p>
        </w:tc>
      </w:tr>
      <w:tr w:rsidR="00DB674C" w14:paraId="353FBC95" w14:textId="77777777">
        <w:trPr>
          <w:trHeight w:val="186"/>
        </w:trPr>
        <w:tc>
          <w:tcPr>
            <w:tcW w:w="1331" w:type="dxa"/>
          </w:tcPr>
          <w:p w14:paraId="7D808F6B" w14:textId="77777777" w:rsidR="00DB674C" w:rsidRDefault="003D7DCD">
            <w:pPr>
              <w:pStyle w:val="TableParagraph"/>
              <w:spacing w:line="167" w:lineRule="exact"/>
              <w:ind w:left="2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42" w:type="dxa"/>
          </w:tcPr>
          <w:p w14:paraId="480AFACD" w14:textId="77777777" w:rsidR="00DB674C" w:rsidRDefault="003D7DCD">
            <w:pPr>
              <w:pStyle w:val="TableParagraph"/>
              <w:spacing w:line="167" w:lineRule="exact"/>
              <w:ind w:left="1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56" w:type="dxa"/>
          </w:tcPr>
          <w:p w14:paraId="684458EC" w14:textId="77777777" w:rsidR="00DB674C" w:rsidRDefault="003D7DCD">
            <w:pPr>
              <w:pStyle w:val="TableParagraph"/>
              <w:spacing w:line="167" w:lineRule="exact"/>
              <w:ind w:lef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91" w:type="dxa"/>
          </w:tcPr>
          <w:p w14:paraId="21143665" w14:textId="77777777" w:rsidR="00DB674C" w:rsidRDefault="003D7DCD">
            <w:pPr>
              <w:pStyle w:val="TableParagraph"/>
              <w:spacing w:line="167" w:lineRule="exact"/>
              <w:ind w:left="2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330" w:type="dxa"/>
          </w:tcPr>
          <w:p w14:paraId="1F77804F" w14:textId="77777777" w:rsidR="00DB674C" w:rsidRDefault="003D7DCD">
            <w:pPr>
              <w:pStyle w:val="TableParagraph"/>
              <w:spacing w:line="167" w:lineRule="exact"/>
              <w:ind w:left="2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273" w:type="dxa"/>
          </w:tcPr>
          <w:p w14:paraId="46821258" w14:textId="77777777" w:rsidR="00DB674C" w:rsidRDefault="003D7DCD">
            <w:pPr>
              <w:pStyle w:val="TableParagraph"/>
              <w:spacing w:line="167" w:lineRule="exact"/>
              <w:ind w:lef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355" w:type="dxa"/>
          </w:tcPr>
          <w:p w14:paraId="070683ED" w14:textId="77777777" w:rsidR="00DB674C" w:rsidRDefault="003D7DCD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162" w:type="dxa"/>
          </w:tcPr>
          <w:p w14:paraId="1FFFD94A" w14:textId="77777777" w:rsidR="00DB674C" w:rsidRDefault="003D7DCD">
            <w:pPr>
              <w:pStyle w:val="TableParagraph"/>
              <w:spacing w:line="167" w:lineRule="exact"/>
              <w:ind w:left="31" w:right="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</w:tr>
      <w:tr w:rsidR="00DB674C" w14:paraId="6F9B4601" w14:textId="77777777">
        <w:trPr>
          <w:trHeight w:val="412"/>
        </w:trPr>
        <w:tc>
          <w:tcPr>
            <w:tcW w:w="1331" w:type="dxa"/>
          </w:tcPr>
          <w:p w14:paraId="69326BA8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4E58E977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456" w:type="dxa"/>
          </w:tcPr>
          <w:p w14:paraId="4401677A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 w14:paraId="04EB86B8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14:paraId="5A9BFAB0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2CED1478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355" w:type="dxa"/>
          </w:tcPr>
          <w:p w14:paraId="1E3713F7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14:paraId="4205B270" w14:textId="77777777" w:rsidR="00DB674C" w:rsidRDefault="00DB674C">
            <w:pPr>
              <w:pStyle w:val="TableParagraph"/>
              <w:rPr>
                <w:sz w:val="20"/>
              </w:rPr>
            </w:pPr>
          </w:p>
        </w:tc>
      </w:tr>
      <w:tr w:rsidR="00DB674C" w14:paraId="2A13740C" w14:textId="77777777">
        <w:trPr>
          <w:trHeight w:val="475"/>
        </w:trPr>
        <w:tc>
          <w:tcPr>
            <w:tcW w:w="1331" w:type="dxa"/>
          </w:tcPr>
          <w:p w14:paraId="32D993F8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600E5175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456" w:type="dxa"/>
          </w:tcPr>
          <w:p w14:paraId="2057D078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 w14:paraId="63E552B3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14:paraId="6FA28553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48E1BB5C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355" w:type="dxa"/>
          </w:tcPr>
          <w:p w14:paraId="16DD9C27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14:paraId="4EBC54F1" w14:textId="77777777" w:rsidR="00DB674C" w:rsidRDefault="00DB674C">
            <w:pPr>
              <w:pStyle w:val="TableParagraph"/>
              <w:rPr>
                <w:sz w:val="20"/>
              </w:rPr>
            </w:pPr>
          </w:p>
        </w:tc>
      </w:tr>
      <w:tr w:rsidR="00DB674C" w14:paraId="25A89CF0" w14:textId="77777777">
        <w:trPr>
          <w:trHeight w:val="441"/>
        </w:trPr>
        <w:tc>
          <w:tcPr>
            <w:tcW w:w="1331" w:type="dxa"/>
          </w:tcPr>
          <w:p w14:paraId="4757C9AC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0DE0B91C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456" w:type="dxa"/>
          </w:tcPr>
          <w:p w14:paraId="012A10B0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 w14:paraId="45CED52D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14:paraId="2AD503C1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14:paraId="48FDD157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355" w:type="dxa"/>
          </w:tcPr>
          <w:p w14:paraId="4C54C25C" w14:textId="77777777" w:rsidR="00DB674C" w:rsidRDefault="00DB674C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14:paraId="6AB10F66" w14:textId="77777777" w:rsidR="00DB674C" w:rsidRDefault="00DB674C">
            <w:pPr>
              <w:pStyle w:val="TableParagraph"/>
              <w:rPr>
                <w:sz w:val="20"/>
              </w:rPr>
            </w:pPr>
          </w:p>
        </w:tc>
      </w:tr>
    </w:tbl>
    <w:p w14:paraId="509977B5" w14:textId="77777777" w:rsidR="00DB674C" w:rsidRDefault="00DB674C">
      <w:pPr>
        <w:pStyle w:val="TableParagraph"/>
        <w:rPr>
          <w:sz w:val="20"/>
        </w:rPr>
        <w:sectPr w:rsidR="00DB674C">
          <w:pgSz w:w="11900" w:h="16850"/>
          <w:pgMar w:top="1060" w:right="283" w:bottom="280" w:left="283" w:header="720" w:footer="720" w:gutter="0"/>
          <w:cols w:space="720"/>
        </w:sectPr>
      </w:pPr>
    </w:p>
    <w:p w14:paraId="2A923066" w14:textId="77777777" w:rsidR="00DB674C" w:rsidRDefault="003D7DCD">
      <w:pPr>
        <w:pStyle w:val="2"/>
        <w:spacing w:before="72" w:line="258" w:lineRule="exact"/>
        <w:ind w:right="545"/>
      </w:pPr>
      <w:bookmarkStart w:id="25" w:name="Приложение12"/>
      <w:bookmarkEnd w:id="25"/>
      <w:r>
        <w:rPr>
          <w:spacing w:val="-2"/>
        </w:rPr>
        <w:t>Приложение12</w:t>
      </w:r>
    </w:p>
    <w:p w14:paraId="45578422" w14:textId="77777777" w:rsidR="00DB674C" w:rsidRDefault="003D7DCD">
      <w:pPr>
        <w:pStyle w:val="a3"/>
        <w:spacing w:line="250" w:lineRule="exact"/>
        <w:ind w:left="1380" w:right="541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rPr>
          <w:spacing w:val="-2"/>
        </w:rPr>
        <w:t>питания</w:t>
      </w:r>
    </w:p>
    <w:p w14:paraId="4974E657" w14:textId="77777777" w:rsidR="00DB674C" w:rsidRDefault="003D7DCD">
      <w:pPr>
        <w:pStyle w:val="a3"/>
        <w:spacing w:line="268" w:lineRule="exact"/>
        <w:ind w:left="1380" w:right="544"/>
        <w:jc w:val="right"/>
      </w:pP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24B57737" w14:textId="77777777" w:rsidR="00DB674C" w:rsidRDefault="00DB674C">
      <w:pPr>
        <w:pStyle w:val="a3"/>
        <w:ind w:left="0"/>
        <w:rPr>
          <w:sz w:val="28"/>
        </w:rPr>
      </w:pPr>
    </w:p>
    <w:p w14:paraId="60AB4A20" w14:textId="77777777" w:rsidR="00DB674C" w:rsidRDefault="00DB674C">
      <w:pPr>
        <w:pStyle w:val="a3"/>
        <w:spacing w:before="305"/>
        <w:ind w:left="0"/>
        <w:rPr>
          <w:sz w:val="28"/>
        </w:rPr>
      </w:pPr>
    </w:p>
    <w:p w14:paraId="2647A2F7" w14:textId="77777777" w:rsidR="00DB674C" w:rsidRDefault="003D7DCD">
      <w:pPr>
        <w:ind w:left="1867" w:right="127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Журнал</w:t>
      </w:r>
    </w:p>
    <w:p w14:paraId="2543A271" w14:textId="77777777" w:rsidR="00DB674C" w:rsidRDefault="003D7DCD">
      <w:pPr>
        <w:spacing w:before="254"/>
        <w:ind w:left="1878" w:right="127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учета</w:t>
      </w:r>
      <w:r>
        <w:rPr>
          <w:rFonts w:ascii="Calibri" w:hAnsi="Calibri"/>
          <w:b/>
          <w:spacing w:val="-13"/>
          <w:sz w:val="28"/>
        </w:rPr>
        <w:t xml:space="preserve"> </w:t>
      </w:r>
      <w:r>
        <w:rPr>
          <w:rFonts w:ascii="Calibri" w:hAnsi="Calibri"/>
          <w:b/>
          <w:sz w:val="28"/>
        </w:rPr>
        <w:t>температурного</w:t>
      </w:r>
      <w:r>
        <w:rPr>
          <w:rFonts w:ascii="Calibri" w:hAnsi="Calibri"/>
          <w:b/>
          <w:spacing w:val="-11"/>
          <w:sz w:val="28"/>
        </w:rPr>
        <w:t xml:space="preserve"> </w:t>
      </w:r>
      <w:r>
        <w:rPr>
          <w:rFonts w:ascii="Calibri" w:hAnsi="Calibri"/>
          <w:b/>
          <w:sz w:val="28"/>
        </w:rPr>
        <w:t>режима</w:t>
      </w:r>
      <w:r>
        <w:rPr>
          <w:rFonts w:ascii="Calibri" w:hAnsi="Calibri"/>
          <w:b/>
          <w:spacing w:val="-13"/>
          <w:sz w:val="28"/>
        </w:rPr>
        <w:t xml:space="preserve"> </w:t>
      </w:r>
      <w:r>
        <w:rPr>
          <w:rFonts w:ascii="Calibri" w:hAnsi="Calibri"/>
          <w:b/>
          <w:sz w:val="28"/>
        </w:rPr>
        <w:t>холодильного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оборудования</w:t>
      </w:r>
    </w:p>
    <w:p w14:paraId="2EBB922F" w14:textId="77777777" w:rsidR="00DB674C" w:rsidRDefault="00DB674C">
      <w:pPr>
        <w:pStyle w:val="a3"/>
        <w:spacing w:before="237" w:after="1"/>
        <w:ind w:left="0"/>
        <w:rPr>
          <w:rFonts w:ascii="Calibri"/>
          <w:b/>
          <w:sz w:val="20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1595"/>
        <w:gridCol w:w="1038"/>
        <w:gridCol w:w="1038"/>
        <w:gridCol w:w="1038"/>
        <w:gridCol w:w="1038"/>
        <w:gridCol w:w="1043"/>
        <w:gridCol w:w="1042"/>
      </w:tblGrid>
      <w:tr w:rsidR="00DB674C" w14:paraId="2E782B5F" w14:textId="77777777">
        <w:trPr>
          <w:trHeight w:val="253"/>
        </w:trPr>
        <w:tc>
          <w:tcPr>
            <w:tcW w:w="2027" w:type="dxa"/>
            <w:tcBorders>
              <w:bottom w:val="nil"/>
            </w:tcBorders>
          </w:tcPr>
          <w:p w14:paraId="6CE3D356" w14:textId="77777777" w:rsidR="00DB674C" w:rsidRDefault="003D7DCD">
            <w:pPr>
              <w:pStyle w:val="TableParagraph"/>
              <w:spacing w:line="234" w:lineRule="exact"/>
              <w:ind w:left="326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595" w:type="dxa"/>
            <w:tcBorders>
              <w:bottom w:val="nil"/>
            </w:tcBorders>
          </w:tcPr>
          <w:p w14:paraId="7B2F8845" w14:textId="77777777" w:rsidR="00DB674C" w:rsidRDefault="003D7DCD">
            <w:pPr>
              <w:pStyle w:val="TableParagraph"/>
              <w:spacing w:line="234" w:lineRule="exact"/>
              <w:ind w:left="109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6237" w:type="dxa"/>
            <w:gridSpan w:val="6"/>
          </w:tcPr>
          <w:p w14:paraId="698BACFC" w14:textId="77777777" w:rsidR="00DB674C" w:rsidRDefault="003D7DCD">
            <w:pPr>
              <w:pStyle w:val="TableParagraph"/>
              <w:spacing w:line="234" w:lineRule="exact"/>
              <w:ind w:left="1568"/>
            </w:pPr>
            <w:r>
              <w:t>Температура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градусах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Цельсия</w:t>
            </w:r>
          </w:p>
        </w:tc>
      </w:tr>
      <w:tr w:rsidR="00DB674C" w14:paraId="421117FC" w14:textId="77777777">
        <w:trPr>
          <w:trHeight w:val="253"/>
        </w:trPr>
        <w:tc>
          <w:tcPr>
            <w:tcW w:w="2027" w:type="dxa"/>
            <w:vMerge w:val="restart"/>
            <w:tcBorders>
              <w:top w:val="nil"/>
            </w:tcBorders>
          </w:tcPr>
          <w:p w14:paraId="53249D99" w14:textId="77777777" w:rsidR="00DB674C" w:rsidRDefault="003D7DCD">
            <w:pPr>
              <w:pStyle w:val="TableParagraph"/>
              <w:spacing w:line="249" w:lineRule="exact"/>
              <w:ind w:right="26"/>
              <w:jc w:val="center"/>
            </w:pPr>
            <w:r>
              <w:rPr>
                <w:spacing w:val="-2"/>
              </w:rPr>
              <w:t>производственного</w:t>
            </w:r>
          </w:p>
          <w:p w14:paraId="3EBED85D" w14:textId="77777777" w:rsidR="00DB674C" w:rsidRDefault="003D7DCD">
            <w:pPr>
              <w:pStyle w:val="TableParagraph"/>
              <w:spacing w:before="1" w:line="248" w:lineRule="exact"/>
              <w:ind w:left="26" w:right="26"/>
              <w:jc w:val="center"/>
            </w:pPr>
            <w:r>
              <w:rPr>
                <w:spacing w:val="-2"/>
              </w:rPr>
              <w:t>помещения</w:t>
            </w:r>
          </w:p>
        </w:tc>
        <w:tc>
          <w:tcPr>
            <w:tcW w:w="1595" w:type="dxa"/>
            <w:vMerge w:val="restart"/>
            <w:tcBorders>
              <w:top w:val="nil"/>
            </w:tcBorders>
          </w:tcPr>
          <w:p w14:paraId="3A7F4333" w14:textId="77777777" w:rsidR="00DB674C" w:rsidRDefault="003D7DCD">
            <w:pPr>
              <w:pStyle w:val="TableParagraph"/>
              <w:spacing w:line="249" w:lineRule="exact"/>
              <w:ind w:left="138"/>
            </w:pPr>
            <w:r>
              <w:rPr>
                <w:spacing w:val="-2"/>
              </w:rPr>
              <w:t>холодильного</w:t>
            </w:r>
          </w:p>
          <w:p w14:paraId="3F41C615" w14:textId="77777777" w:rsidR="00DB674C" w:rsidRDefault="003D7DCD">
            <w:pPr>
              <w:pStyle w:val="TableParagraph"/>
              <w:spacing w:before="1" w:line="248" w:lineRule="exact"/>
              <w:ind w:left="138"/>
            </w:pPr>
            <w:r>
              <w:rPr>
                <w:spacing w:val="-2"/>
              </w:rPr>
              <w:t>оборудования</w:t>
            </w:r>
          </w:p>
        </w:tc>
        <w:tc>
          <w:tcPr>
            <w:tcW w:w="6237" w:type="dxa"/>
            <w:gridSpan w:val="6"/>
          </w:tcPr>
          <w:p w14:paraId="5958E334" w14:textId="77777777" w:rsidR="00DB674C" w:rsidRDefault="003D7DCD">
            <w:pPr>
              <w:pStyle w:val="TableParagraph"/>
              <w:spacing w:line="234" w:lineRule="exact"/>
              <w:ind w:left="1991"/>
            </w:pPr>
            <w:r>
              <w:rPr>
                <w:spacing w:val="-2"/>
              </w:rPr>
              <w:t>месяц/дни:(ежедневно)</w:t>
            </w:r>
          </w:p>
        </w:tc>
      </w:tr>
      <w:tr w:rsidR="00DB674C" w14:paraId="3EEBCE95" w14:textId="77777777">
        <w:trPr>
          <w:trHeight w:val="254"/>
        </w:trPr>
        <w:tc>
          <w:tcPr>
            <w:tcW w:w="2027" w:type="dxa"/>
            <w:vMerge/>
            <w:tcBorders>
              <w:top w:val="nil"/>
            </w:tcBorders>
          </w:tcPr>
          <w:p w14:paraId="24D1ED1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14:paraId="2480B32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</w:tcPr>
          <w:p w14:paraId="7866341C" w14:textId="77777777" w:rsidR="00DB674C" w:rsidRDefault="003D7DCD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38" w:type="dxa"/>
          </w:tcPr>
          <w:p w14:paraId="03EA1EEC" w14:textId="77777777" w:rsidR="00DB674C" w:rsidRDefault="003D7DCD">
            <w:pPr>
              <w:pStyle w:val="TableParagraph"/>
              <w:spacing w:line="234" w:lineRule="exact"/>
              <w:ind w:left="11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038" w:type="dxa"/>
          </w:tcPr>
          <w:p w14:paraId="47B0E3E1" w14:textId="77777777" w:rsidR="00DB674C" w:rsidRDefault="003D7DCD">
            <w:pPr>
              <w:pStyle w:val="TableParagraph"/>
              <w:spacing w:line="234" w:lineRule="exact"/>
              <w:ind w:left="11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038" w:type="dxa"/>
          </w:tcPr>
          <w:p w14:paraId="682305A7" w14:textId="77777777" w:rsidR="00DB674C" w:rsidRDefault="003D7DCD">
            <w:pPr>
              <w:pStyle w:val="TableParagraph"/>
              <w:spacing w:line="234" w:lineRule="exact"/>
              <w:ind w:left="11" w:right="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043" w:type="dxa"/>
          </w:tcPr>
          <w:p w14:paraId="229CCC7C" w14:textId="77777777" w:rsidR="00DB674C" w:rsidRDefault="003D7DCD">
            <w:pPr>
              <w:pStyle w:val="TableParagraph"/>
              <w:spacing w:line="234" w:lineRule="exact"/>
              <w:ind w:left="4"/>
              <w:jc w:val="center"/>
            </w:pPr>
            <w:r>
              <w:rPr>
                <w:spacing w:val="-10"/>
              </w:rPr>
              <w:t>…</w:t>
            </w:r>
          </w:p>
        </w:tc>
        <w:tc>
          <w:tcPr>
            <w:tcW w:w="1042" w:type="dxa"/>
          </w:tcPr>
          <w:p w14:paraId="745D6B57" w14:textId="77777777" w:rsidR="00DB674C" w:rsidRDefault="003D7DCD">
            <w:pPr>
              <w:pStyle w:val="TableParagraph"/>
              <w:spacing w:line="234" w:lineRule="exact"/>
              <w:ind w:left="15" w:right="18"/>
              <w:jc w:val="center"/>
            </w:pPr>
            <w:r>
              <w:rPr>
                <w:spacing w:val="-5"/>
              </w:rPr>
              <w:t>30</w:t>
            </w:r>
          </w:p>
        </w:tc>
      </w:tr>
      <w:tr w:rsidR="00DB674C" w14:paraId="3E8A4128" w14:textId="77777777">
        <w:trPr>
          <w:trHeight w:val="249"/>
        </w:trPr>
        <w:tc>
          <w:tcPr>
            <w:tcW w:w="2027" w:type="dxa"/>
          </w:tcPr>
          <w:p w14:paraId="77610C35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</w:tcPr>
          <w:p w14:paraId="611E448A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</w:tcPr>
          <w:p w14:paraId="61384290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</w:tcPr>
          <w:p w14:paraId="465E85C0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</w:tcPr>
          <w:p w14:paraId="333DDEC2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</w:tcPr>
          <w:p w14:paraId="6797814E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043" w:type="dxa"/>
          </w:tcPr>
          <w:p w14:paraId="3A487C75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14:paraId="09DB564B" w14:textId="77777777" w:rsidR="00DB674C" w:rsidRDefault="00DB674C">
            <w:pPr>
              <w:pStyle w:val="TableParagraph"/>
              <w:rPr>
                <w:sz w:val="18"/>
              </w:rPr>
            </w:pPr>
          </w:p>
        </w:tc>
      </w:tr>
    </w:tbl>
    <w:p w14:paraId="58F26110" w14:textId="77777777" w:rsidR="00DB674C" w:rsidRDefault="00DB674C">
      <w:pPr>
        <w:pStyle w:val="a3"/>
        <w:ind w:left="0"/>
        <w:rPr>
          <w:rFonts w:ascii="Calibri"/>
          <w:b/>
          <w:sz w:val="28"/>
        </w:rPr>
      </w:pPr>
    </w:p>
    <w:p w14:paraId="6582923B" w14:textId="77777777" w:rsidR="00DB674C" w:rsidRDefault="00DB674C">
      <w:pPr>
        <w:pStyle w:val="a3"/>
        <w:ind w:left="0"/>
        <w:rPr>
          <w:rFonts w:ascii="Calibri"/>
          <w:b/>
          <w:sz w:val="28"/>
        </w:rPr>
      </w:pPr>
    </w:p>
    <w:p w14:paraId="5D30BF18" w14:textId="77777777" w:rsidR="00DB674C" w:rsidRDefault="00DB674C">
      <w:pPr>
        <w:pStyle w:val="a3"/>
        <w:ind w:left="0"/>
        <w:rPr>
          <w:rFonts w:ascii="Calibri"/>
          <w:b/>
          <w:sz w:val="28"/>
        </w:rPr>
      </w:pPr>
    </w:p>
    <w:p w14:paraId="321FD782" w14:textId="77777777" w:rsidR="00DB674C" w:rsidRDefault="00DB674C">
      <w:pPr>
        <w:pStyle w:val="a3"/>
        <w:ind w:left="0"/>
        <w:rPr>
          <w:rFonts w:ascii="Calibri"/>
          <w:b/>
          <w:sz w:val="28"/>
        </w:rPr>
      </w:pPr>
    </w:p>
    <w:p w14:paraId="0A9B5D43" w14:textId="77777777" w:rsidR="00DB674C" w:rsidRDefault="00DB674C">
      <w:pPr>
        <w:pStyle w:val="a3"/>
        <w:ind w:left="0"/>
        <w:rPr>
          <w:rFonts w:ascii="Calibri"/>
          <w:b/>
          <w:sz w:val="28"/>
        </w:rPr>
      </w:pPr>
    </w:p>
    <w:p w14:paraId="05558E50" w14:textId="77777777" w:rsidR="00DB674C" w:rsidRDefault="00DB674C">
      <w:pPr>
        <w:pStyle w:val="a3"/>
        <w:spacing w:before="99"/>
        <w:ind w:left="0"/>
        <w:rPr>
          <w:rFonts w:ascii="Calibri"/>
          <w:b/>
          <w:sz w:val="28"/>
        </w:rPr>
      </w:pPr>
    </w:p>
    <w:p w14:paraId="3E4144AA" w14:textId="77777777" w:rsidR="00DB674C" w:rsidRDefault="003D7DCD">
      <w:pPr>
        <w:spacing w:before="1"/>
        <w:ind w:left="1864" w:right="128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Журнал</w:t>
      </w:r>
    </w:p>
    <w:p w14:paraId="68F41109" w14:textId="77777777" w:rsidR="00DB674C" w:rsidRDefault="003D7DCD">
      <w:pPr>
        <w:spacing w:before="138"/>
        <w:ind w:left="1864" w:right="128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учета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температуры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и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влажности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складских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помещениях</w:t>
      </w:r>
    </w:p>
    <w:p w14:paraId="763E79F5" w14:textId="77777777" w:rsidR="00DB674C" w:rsidRDefault="00DB674C">
      <w:pPr>
        <w:pStyle w:val="a3"/>
        <w:spacing w:before="155" w:after="1"/>
        <w:ind w:left="0"/>
        <w:rPr>
          <w:rFonts w:ascii="Calibri"/>
          <w:b/>
          <w:sz w:val="20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"/>
        <w:gridCol w:w="1589"/>
        <w:gridCol w:w="1176"/>
        <w:gridCol w:w="1176"/>
        <w:gridCol w:w="1176"/>
        <w:gridCol w:w="1176"/>
        <w:gridCol w:w="1185"/>
        <w:gridCol w:w="1185"/>
      </w:tblGrid>
      <w:tr w:rsidR="00DB674C" w14:paraId="27D3F9DA" w14:textId="77777777">
        <w:trPr>
          <w:trHeight w:val="249"/>
        </w:trPr>
        <w:tc>
          <w:tcPr>
            <w:tcW w:w="1186" w:type="dxa"/>
            <w:vMerge w:val="restart"/>
          </w:tcPr>
          <w:p w14:paraId="55D9973A" w14:textId="77777777" w:rsidR="00DB674C" w:rsidRDefault="003D7DCD">
            <w:pPr>
              <w:pStyle w:val="TableParagraph"/>
              <w:spacing w:line="249" w:lineRule="exact"/>
              <w:ind w:left="311"/>
            </w:pPr>
            <w:r>
              <w:t>№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п/п</w:t>
            </w:r>
          </w:p>
        </w:tc>
        <w:tc>
          <w:tcPr>
            <w:tcW w:w="1589" w:type="dxa"/>
            <w:vMerge w:val="restart"/>
          </w:tcPr>
          <w:p w14:paraId="178B6337" w14:textId="77777777" w:rsidR="00DB674C" w:rsidRDefault="003D7DCD">
            <w:pPr>
              <w:pStyle w:val="TableParagraph"/>
              <w:spacing w:line="247" w:lineRule="exact"/>
              <w:ind w:left="25"/>
              <w:jc w:val="center"/>
            </w:pPr>
            <w:r>
              <w:rPr>
                <w:spacing w:val="-2"/>
              </w:rPr>
              <w:t>Наименование</w:t>
            </w:r>
          </w:p>
          <w:p w14:paraId="5969F1F9" w14:textId="77777777" w:rsidR="00DB674C" w:rsidRDefault="003D7DCD">
            <w:pPr>
              <w:pStyle w:val="TableParagraph"/>
              <w:spacing w:line="246" w:lineRule="exact"/>
              <w:ind w:left="268" w:right="252" w:firstLine="9"/>
              <w:jc w:val="center"/>
            </w:pPr>
            <w:r>
              <w:rPr>
                <w:spacing w:val="-2"/>
              </w:rPr>
              <w:t xml:space="preserve">складского </w:t>
            </w:r>
            <w:r>
              <w:rPr>
                <w:spacing w:val="-4"/>
              </w:rPr>
              <w:t>помещения</w:t>
            </w:r>
          </w:p>
        </w:tc>
        <w:tc>
          <w:tcPr>
            <w:tcW w:w="7074" w:type="dxa"/>
            <w:gridSpan w:val="6"/>
          </w:tcPr>
          <w:p w14:paraId="5074B1C0" w14:textId="77777777" w:rsidR="00DB674C" w:rsidRDefault="003D7DCD">
            <w:pPr>
              <w:pStyle w:val="TableParagraph"/>
              <w:spacing w:line="229" w:lineRule="exact"/>
              <w:ind w:left="173"/>
            </w:pPr>
            <w:r>
              <w:t>Месяц/дни:(температура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градусах</w:t>
            </w:r>
            <w:r>
              <w:rPr>
                <w:spacing w:val="-6"/>
              </w:rPr>
              <w:t xml:space="preserve"> </w:t>
            </w:r>
            <w:r>
              <w:t>Цельсия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влажность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процентах)</w:t>
            </w:r>
          </w:p>
        </w:tc>
      </w:tr>
      <w:tr w:rsidR="00DB674C" w14:paraId="7AC7E28D" w14:textId="77777777">
        <w:trPr>
          <w:trHeight w:val="499"/>
        </w:trPr>
        <w:tc>
          <w:tcPr>
            <w:tcW w:w="1186" w:type="dxa"/>
            <w:vMerge/>
            <w:tcBorders>
              <w:top w:val="nil"/>
            </w:tcBorders>
          </w:tcPr>
          <w:p w14:paraId="0A24F7A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473D0114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14:paraId="0A5F4671" w14:textId="77777777" w:rsidR="00DB674C" w:rsidRDefault="003D7DCD">
            <w:pPr>
              <w:pStyle w:val="TableParagraph"/>
              <w:spacing w:line="249" w:lineRule="exact"/>
              <w:ind w:left="33" w:right="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041E1F4B" w14:textId="77777777" w:rsidR="00DB674C" w:rsidRDefault="003D7DCD">
            <w:pPr>
              <w:pStyle w:val="TableParagraph"/>
              <w:spacing w:line="249" w:lineRule="exact"/>
              <w:ind w:left="33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76" w:type="dxa"/>
          </w:tcPr>
          <w:p w14:paraId="12A3233E" w14:textId="77777777" w:rsidR="00DB674C" w:rsidRDefault="003D7DCD">
            <w:pPr>
              <w:pStyle w:val="TableParagraph"/>
              <w:spacing w:line="249" w:lineRule="exact"/>
              <w:ind w:left="33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176" w:type="dxa"/>
          </w:tcPr>
          <w:p w14:paraId="178BAE55" w14:textId="77777777" w:rsidR="00DB674C" w:rsidRDefault="003D7DCD">
            <w:pPr>
              <w:pStyle w:val="TableParagraph"/>
              <w:spacing w:line="249" w:lineRule="exact"/>
              <w:ind w:left="3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185" w:type="dxa"/>
          </w:tcPr>
          <w:p w14:paraId="64ABBE2E" w14:textId="77777777" w:rsidR="00DB674C" w:rsidRDefault="003D7DCD">
            <w:pPr>
              <w:pStyle w:val="TableParagraph"/>
              <w:spacing w:line="249" w:lineRule="exact"/>
              <w:ind w:left="30"/>
              <w:jc w:val="center"/>
            </w:pPr>
            <w:r>
              <w:rPr>
                <w:spacing w:val="-10"/>
              </w:rPr>
              <w:t>…</w:t>
            </w:r>
          </w:p>
        </w:tc>
        <w:tc>
          <w:tcPr>
            <w:tcW w:w="1185" w:type="dxa"/>
          </w:tcPr>
          <w:p w14:paraId="2BABD99B" w14:textId="77777777" w:rsidR="00DB674C" w:rsidRDefault="003D7DCD">
            <w:pPr>
              <w:pStyle w:val="TableParagraph"/>
              <w:spacing w:line="249" w:lineRule="exact"/>
              <w:ind w:left="30" w:right="17"/>
              <w:jc w:val="center"/>
            </w:pPr>
            <w:r>
              <w:rPr>
                <w:spacing w:val="-5"/>
              </w:rPr>
              <w:t>30</w:t>
            </w:r>
          </w:p>
        </w:tc>
      </w:tr>
      <w:tr w:rsidR="00DB674C" w14:paraId="6DDCCC3D" w14:textId="77777777">
        <w:trPr>
          <w:trHeight w:val="253"/>
        </w:trPr>
        <w:tc>
          <w:tcPr>
            <w:tcW w:w="1186" w:type="dxa"/>
          </w:tcPr>
          <w:p w14:paraId="614B33DB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589" w:type="dxa"/>
          </w:tcPr>
          <w:p w14:paraId="1D11437C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14:paraId="3A56A73E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14:paraId="295ABC08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14:paraId="18EC55D3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14:paraId="3DA54E1A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185" w:type="dxa"/>
          </w:tcPr>
          <w:p w14:paraId="09B21C1B" w14:textId="77777777" w:rsidR="00DB674C" w:rsidRDefault="00DB674C">
            <w:pPr>
              <w:pStyle w:val="TableParagraph"/>
              <w:rPr>
                <w:sz w:val="18"/>
              </w:rPr>
            </w:pPr>
          </w:p>
        </w:tc>
        <w:tc>
          <w:tcPr>
            <w:tcW w:w="1185" w:type="dxa"/>
          </w:tcPr>
          <w:p w14:paraId="10ECF76D" w14:textId="77777777" w:rsidR="00DB674C" w:rsidRDefault="00DB674C">
            <w:pPr>
              <w:pStyle w:val="TableParagraph"/>
              <w:rPr>
                <w:sz w:val="18"/>
              </w:rPr>
            </w:pPr>
          </w:p>
        </w:tc>
      </w:tr>
    </w:tbl>
    <w:p w14:paraId="4A94307A" w14:textId="77777777" w:rsidR="00DB674C" w:rsidRDefault="00DB674C">
      <w:pPr>
        <w:pStyle w:val="TableParagraph"/>
        <w:rPr>
          <w:sz w:val="18"/>
        </w:rPr>
        <w:sectPr w:rsidR="00DB674C">
          <w:pgSz w:w="11900" w:h="16850"/>
          <w:pgMar w:top="1040" w:right="283" w:bottom="280" w:left="283" w:header="720" w:footer="720" w:gutter="0"/>
          <w:cols w:space="720"/>
        </w:sectPr>
      </w:pPr>
    </w:p>
    <w:p w14:paraId="32149CF3" w14:textId="77777777" w:rsidR="00DB674C" w:rsidRDefault="003D7DCD">
      <w:pPr>
        <w:pStyle w:val="2"/>
        <w:spacing w:before="72" w:line="258" w:lineRule="exact"/>
        <w:ind w:right="545"/>
      </w:pPr>
      <w:bookmarkStart w:id="26" w:name="Приложение13"/>
      <w:bookmarkEnd w:id="26"/>
      <w:r>
        <w:rPr>
          <w:spacing w:val="-2"/>
        </w:rPr>
        <w:t>Приложение13</w:t>
      </w:r>
    </w:p>
    <w:p w14:paraId="5BD5EDF1" w14:textId="77777777" w:rsidR="00DB674C" w:rsidRDefault="003D7DCD">
      <w:pPr>
        <w:pStyle w:val="a3"/>
        <w:spacing w:line="250" w:lineRule="exact"/>
        <w:ind w:left="1380" w:right="541"/>
        <w:jc w:val="right"/>
      </w:pPr>
      <w:r>
        <w:t>к положению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39162452" w14:textId="77777777" w:rsidR="00DB674C" w:rsidRDefault="003D7DCD">
      <w:pPr>
        <w:pStyle w:val="a3"/>
        <w:spacing w:line="268" w:lineRule="exact"/>
        <w:ind w:left="1380" w:right="539"/>
        <w:jc w:val="right"/>
      </w:pP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5"/>
        </w:rPr>
        <w:t>ДОУ</w:t>
      </w:r>
    </w:p>
    <w:p w14:paraId="217C3B9A" w14:textId="77777777" w:rsidR="00DB674C" w:rsidRDefault="00DB674C">
      <w:pPr>
        <w:pStyle w:val="a3"/>
        <w:ind w:left="0"/>
      </w:pPr>
    </w:p>
    <w:p w14:paraId="3607464F" w14:textId="77777777" w:rsidR="00DB674C" w:rsidRDefault="00DB674C">
      <w:pPr>
        <w:pStyle w:val="a3"/>
        <w:spacing w:before="4"/>
        <w:ind w:left="0"/>
      </w:pPr>
    </w:p>
    <w:p w14:paraId="5021037D" w14:textId="77777777" w:rsidR="00DB674C" w:rsidRDefault="003D7DCD">
      <w:pPr>
        <w:spacing w:line="276" w:lineRule="auto"/>
        <w:ind w:left="1315" w:right="568" w:hanging="96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Распределение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процентном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отношении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потребления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пищевых</w:t>
      </w:r>
      <w:r>
        <w:rPr>
          <w:rFonts w:ascii="Calibri" w:hAnsi="Calibri"/>
          <w:b/>
          <w:spacing w:val="40"/>
          <w:sz w:val="28"/>
        </w:rPr>
        <w:t xml:space="preserve"> </w:t>
      </w:r>
      <w:r>
        <w:rPr>
          <w:rFonts w:ascii="Calibri" w:hAnsi="Calibri"/>
          <w:b/>
          <w:sz w:val="28"/>
        </w:rPr>
        <w:t>веществ и энергии по приемам пищи в зависимости от времени пребывания в ДОУ</w:t>
      </w:r>
    </w:p>
    <w:p w14:paraId="1D8FB47E" w14:textId="77777777" w:rsidR="00DB674C" w:rsidRDefault="00DB674C">
      <w:pPr>
        <w:pStyle w:val="a3"/>
        <w:ind w:left="0"/>
        <w:rPr>
          <w:rFonts w:ascii="Calibri"/>
          <w:b/>
          <w:sz w:val="20"/>
        </w:rPr>
      </w:pPr>
    </w:p>
    <w:p w14:paraId="2D0C16B3" w14:textId="77777777" w:rsidR="00DB674C" w:rsidRDefault="00DB674C">
      <w:pPr>
        <w:pStyle w:val="a3"/>
        <w:ind w:left="0"/>
        <w:rPr>
          <w:rFonts w:ascii="Calibri"/>
          <w:b/>
          <w:sz w:val="20"/>
        </w:rPr>
      </w:pPr>
    </w:p>
    <w:p w14:paraId="43CF8B19" w14:textId="77777777" w:rsidR="00DB674C" w:rsidRDefault="00DB674C">
      <w:pPr>
        <w:pStyle w:val="a3"/>
        <w:spacing w:before="29"/>
        <w:ind w:left="0"/>
        <w:rPr>
          <w:rFonts w:ascii="Calibri"/>
          <w:b/>
          <w:sz w:val="20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5"/>
        <w:gridCol w:w="3280"/>
        <w:gridCol w:w="3284"/>
      </w:tblGrid>
      <w:tr w:rsidR="00DB674C" w14:paraId="3D9D5C33" w14:textId="77777777">
        <w:trPr>
          <w:trHeight w:val="830"/>
        </w:trPr>
        <w:tc>
          <w:tcPr>
            <w:tcW w:w="3285" w:type="dxa"/>
          </w:tcPr>
          <w:p w14:paraId="0C180F28" w14:textId="77777777" w:rsidR="00DB674C" w:rsidRDefault="003D7DCD">
            <w:pPr>
              <w:pStyle w:val="TableParagraph"/>
              <w:spacing w:before="275"/>
              <w:ind w:left="696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организации</w:t>
            </w:r>
          </w:p>
        </w:tc>
        <w:tc>
          <w:tcPr>
            <w:tcW w:w="3280" w:type="dxa"/>
          </w:tcPr>
          <w:p w14:paraId="120A398A" w14:textId="77777777" w:rsidR="00DB674C" w:rsidRDefault="003D7DCD">
            <w:pPr>
              <w:pStyle w:val="TableParagraph"/>
              <w:spacing w:before="275"/>
              <w:ind w:left="14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3284" w:type="dxa"/>
          </w:tcPr>
          <w:p w14:paraId="2D4E2BF7" w14:textId="77777777" w:rsidR="00DB674C" w:rsidRDefault="003D7DCD">
            <w:pPr>
              <w:pStyle w:val="TableParagraph"/>
              <w:spacing w:before="4" w:line="237" w:lineRule="auto"/>
              <w:ind w:left="106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суточной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потребности в пищевых веществах и</w:t>
            </w:r>
          </w:p>
          <w:p w14:paraId="2AF96B7D" w14:textId="77777777" w:rsidR="00DB674C" w:rsidRDefault="003D7DCD">
            <w:pPr>
              <w:pStyle w:val="TableParagraph"/>
              <w:spacing w:before="3" w:line="257" w:lineRule="exact"/>
              <w:ind w:left="106" w:right="8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энергии</w:t>
            </w:r>
          </w:p>
        </w:tc>
      </w:tr>
      <w:tr w:rsidR="00DB674C" w14:paraId="04C5AF4B" w14:textId="77777777">
        <w:trPr>
          <w:trHeight w:val="273"/>
        </w:trPr>
        <w:tc>
          <w:tcPr>
            <w:tcW w:w="3285" w:type="dxa"/>
            <w:vMerge w:val="restart"/>
          </w:tcPr>
          <w:p w14:paraId="58E6D66F" w14:textId="77777777" w:rsidR="00DB674C" w:rsidRDefault="003D7DCD">
            <w:pPr>
              <w:pStyle w:val="TableParagraph"/>
              <w:spacing w:before="11"/>
              <w:ind w:left="37" w:right="33"/>
              <w:jc w:val="center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организации, организации по уходу и присмотру, организации отдыха (труда и отдыха) с</w:t>
            </w:r>
          </w:p>
          <w:p w14:paraId="2ABD4C39" w14:textId="77777777" w:rsidR="00DB674C" w:rsidRDefault="003D7DCD">
            <w:pPr>
              <w:pStyle w:val="TableParagraph"/>
              <w:ind w:left="37" w:right="33"/>
              <w:jc w:val="center"/>
              <w:rPr>
                <w:sz w:val="24"/>
              </w:rPr>
            </w:pPr>
            <w:r>
              <w:rPr>
                <w:sz w:val="24"/>
              </w:rPr>
              <w:t>дневным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3280" w:type="dxa"/>
          </w:tcPr>
          <w:p w14:paraId="3B21EFC3" w14:textId="77777777" w:rsidR="00DB674C" w:rsidRDefault="003D7DCD">
            <w:pPr>
              <w:pStyle w:val="TableParagraph"/>
              <w:spacing w:line="253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3284" w:type="dxa"/>
          </w:tcPr>
          <w:p w14:paraId="1FF7E981" w14:textId="77777777" w:rsidR="00DB674C" w:rsidRDefault="003D7DCD">
            <w:pPr>
              <w:pStyle w:val="TableParagraph"/>
              <w:spacing w:line="253" w:lineRule="exact"/>
              <w:ind w:left="10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</w:tr>
      <w:tr w:rsidR="00DB674C" w14:paraId="392AB352" w14:textId="77777777">
        <w:trPr>
          <w:trHeight w:val="277"/>
        </w:trPr>
        <w:tc>
          <w:tcPr>
            <w:tcW w:w="3285" w:type="dxa"/>
            <w:vMerge/>
            <w:tcBorders>
              <w:top w:val="nil"/>
            </w:tcBorders>
          </w:tcPr>
          <w:p w14:paraId="2EE270EB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</w:tcPr>
          <w:p w14:paraId="4012A257" w14:textId="77777777" w:rsidR="00DB674C" w:rsidRDefault="003D7DC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3284" w:type="dxa"/>
          </w:tcPr>
          <w:p w14:paraId="25EABB93" w14:textId="77777777" w:rsidR="00DB674C" w:rsidRDefault="003D7DCD">
            <w:pPr>
              <w:pStyle w:val="TableParagraph"/>
              <w:spacing w:line="258" w:lineRule="exact"/>
              <w:ind w:left="10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5%</w:t>
            </w:r>
          </w:p>
        </w:tc>
      </w:tr>
      <w:tr w:rsidR="00DB674C" w14:paraId="7E4C86E1" w14:textId="77777777">
        <w:trPr>
          <w:trHeight w:val="277"/>
        </w:trPr>
        <w:tc>
          <w:tcPr>
            <w:tcW w:w="3285" w:type="dxa"/>
            <w:vMerge/>
            <w:tcBorders>
              <w:top w:val="nil"/>
            </w:tcBorders>
          </w:tcPr>
          <w:p w14:paraId="362E1E1E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</w:tcPr>
          <w:p w14:paraId="224629C2" w14:textId="77777777" w:rsidR="00DB674C" w:rsidRDefault="003D7DCD">
            <w:pPr>
              <w:pStyle w:val="TableParagraph"/>
              <w:spacing w:line="258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3284" w:type="dxa"/>
          </w:tcPr>
          <w:p w14:paraId="78BCCE8A" w14:textId="77777777" w:rsidR="00DB674C" w:rsidRDefault="003D7DCD">
            <w:pPr>
              <w:pStyle w:val="TableParagraph"/>
              <w:spacing w:line="258" w:lineRule="exact"/>
              <w:ind w:left="10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35%</w:t>
            </w:r>
          </w:p>
        </w:tc>
      </w:tr>
      <w:tr w:rsidR="00DB674C" w14:paraId="1EBA478D" w14:textId="77777777">
        <w:trPr>
          <w:trHeight w:val="273"/>
        </w:trPr>
        <w:tc>
          <w:tcPr>
            <w:tcW w:w="3285" w:type="dxa"/>
            <w:vMerge/>
            <w:tcBorders>
              <w:top w:val="nil"/>
            </w:tcBorders>
          </w:tcPr>
          <w:p w14:paraId="58DF6497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</w:tcPr>
          <w:p w14:paraId="0D22E2A1" w14:textId="77777777" w:rsidR="00DB674C" w:rsidRDefault="003D7DCD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3284" w:type="dxa"/>
          </w:tcPr>
          <w:p w14:paraId="0E5CF1F0" w14:textId="77777777" w:rsidR="00DB674C" w:rsidRDefault="003D7DCD">
            <w:pPr>
              <w:pStyle w:val="TableParagraph"/>
              <w:spacing w:line="254" w:lineRule="exact"/>
              <w:ind w:left="10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15%</w:t>
            </w:r>
          </w:p>
        </w:tc>
      </w:tr>
      <w:tr w:rsidR="00DB674C" w14:paraId="5A366095" w14:textId="77777777">
        <w:trPr>
          <w:trHeight w:val="273"/>
        </w:trPr>
        <w:tc>
          <w:tcPr>
            <w:tcW w:w="3285" w:type="dxa"/>
            <w:vMerge/>
            <w:tcBorders>
              <w:top w:val="nil"/>
            </w:tcBorders>
          </w:tcPr>
          <w:p w14:paraId="6B57AB03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</w:tcPr>
          <w:p w14:paraId="1D48742C" w14:textId="77777777" w:rsidR="00DB674C" w:rsidRDefault="003D7DCD">
            <w:pPr>
              <w:pStyle w:val="TableParagraph"/>
              <w:spacing w:line="253" w:lineRule="exact"/>
              <w:ind w:left="14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ужин</w:t>
            </w:r>
          </w:p>
        </w:tc>
        <w:tc>
          <w:tcPr>
            <w:tcW w:w="3284" w:type="dxa"/>
          </w:tcPr>
          <w:p w14:paraId="7F9D8CFA" w14:textId="77777777" w:rsidR="00DB674C" w:rsidRDefault="003D7DCD">
            <w:pPr>
              <w:pStyle w:val="TableParagraph"/>
              <w:spacing w:line="253" w:lineRule="exact"/>
              <w:ind w:left="10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25%</w:t>
            </w:r>
          </w:p>
        </w:tc>
      </w:tr>
      <w:tr w:rsidR="00DB674C" w14:paraId="14F88032" w14:textId="77777777">
        <w:trPr>
          <w:trHeight w:val="278"/>
        </w:trPr>
        <w:tc>
          <w:tcPr>
            <w:tcW w:w="3285" w:type="dxa"/>
            <w:vMerge w:val="restart"/>
          </w:tcPr>
          <w:p w14:paraId="73242771" w14:textId="77777777" w:rsidR="00DB674C" w:rsidRDefault="00DB674C">
            <w:pPr>
              <w:pStyle w:val="TableParagraph"/>
              <w:spacing w:before="142"/>
              <w:rPr>
                <w:rFonts w:ascii="Calibri"/>
                <w:b/>
                <w:sz w:val="24"/>
              </w:rPr>
            </w:pPr>
          </w:p>
          <w:p w14:paraId="4D0A08CB" w14:textId="77777777" w:rsidR="00DB674C" w:rsidRDefault="003D7DCD">
            <w:pPr>
              <w:pStyle w:val="TableParagraph"/>
              <w:spacing w:line="237" w:lineRule="auto"/>
              <w:ind w:left="801" w:right="788" w:hanging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Организации с </w:t>
            </w:r>
            <w:r>
              <w:rPr>
                <w:spacing w:val="-4"/>
                <w:sz w:val="24"/>
              </w:rPr>
              <w:t>круглосуточным</w:t>
            </w:r>
          </w:p>
          <w:p w14:paraId="15003F92" w14:textId="77777777" w:rsidR="00DB674C" w:rsidRDefault="003D7DCD">
            <w:pPr>
              <w:pStyle w:val="TableParagraph"/>
              <w:spacing w:before="4"/>
              <w:ind w:left="45" w:right="33"/>
              <w:jc w:val="center"/>
              <w:rPr>
                <w:sz w:val="24"/>
              </w:rPr>
            </w:pPr>
            <w:r>
              <w:rPr>
                <w:sz w:val="24"/>
              </w:rPr>
              <w:t>Пребыванием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3280" w:type="dxa"/>
          </w:tcPr>
          <w:p w14:paraId="45938620" w14:textId="77777777" w:rsidR="00DB674C" w:rsidRDefault="003D7DCD">
            <w:pPr>
              <w:pStyle w:val="TableParagraph"/>
              <w:spacing w:line="25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3284" w:type="dxa"/>
          </w:tcPr>
          <w:p w14:paraId="478D5B68" w14:textId="77777777" w:rsidR="00DB674C" w:rsidRDefault="003D7DCD">
            <w:pPr>
              <w:pStyle w:val="TableParagraph"/>
              <w:spacing w:line="258" w:lineRule="exact"/>
              <w:ind w:left="10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</w:tr>
      <w:tr w:rsidR="00DB674C" w14:paraId="50B75241" w14:textId="77777777">
        <w:trPr>
          <w:trHeight w:val="273"/>
        </w:trPr>
        <w:tc>
          <w:tcPr>
            <w:tcW w:w="3285" w:type="dxa"/>
            <w:vMerge/>
            <w:tcBorders>
              <w:top w:val="nil"/>
            </w:tcBorders>
          </w:tcPr>
          <w:p w14:paraId="1C5AC8B8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</w:tcPr>
          <w:p w14:paraId="61D30A6A" w14:textId="77777777" w:rsidR="00DB674C" w:rsidRDefault="003D7DC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3284" w:type="dxa"/>
          </w:tcPr>
          <w:p w14:paraId="784380F6" w14:textId="77777777" w:rsidR="00DB674C" w:rsidRDefault="003D7DCD">
            <w:pPr>
              <w:pStyle w:val="TableParagraph"/>
              <w:spacing w:line="253" w:lineRule="exact"/>
              <w:ind w:left="10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5%</w:t>
            </w:r>
          </w:p>
        </w:tc>
      </w:tr>
      <w:tr w:rsidR="00DB674C" w14:paraId="0F0E682E" w14:textId="77777777">
        <w:trPr>
          <w:trHeight w:val="277"/>
        </w:trPr>
        <w:tc>
          <w:tcPr>
            <w:tcW w:w="3285" w:type="dxa"/>
            <w:vMerge/>
            <w:tcBorders>
              <w:top w:val="nil"/>
            </w:tcBorders>
          </w:tcPr>
          <w:p w14:paraId="23DB6F3E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</w:tcPr>
          <w:p w14:paraId="34475904" w14:textId="77777777" w:rsidR="00DB674C" w:rsidRDefault="003D7DCD">
            <w:pPr>
              <w:pStyle w:val="TableParagraph"/>
              <w:spacing w:line="258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3284" w:type="dxa"/>
          </w:tcPr>
          <w:p w14:paraId="302ED0D6" w14:textId="77777777" w:rsidR="00DB674C" w:rsidRDefault="003D7DCD">
            <w:pPr>
              <w:pStyle w:val="TableParagraph"/>
              <w:spacing w:line="258" w:lineRule="exact"/>
              <w:ind w:left="10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35%</w:t>
            </w:r>
          </w:p>
        </w:tc>
      </w:tr>
      <w:tr w:rsidR="00DB674C" w14:paraId="3F4641C6" w14:textId="77777777">
        <w:trPr>
          <w:trHeight w:val="273"/>
        </w:trPr>
        <w:tc>
          <w:tcPr>
            <w:tcW w:w="3285" w:type="dxa"/>
            <w:vMerge/>
            <w:tcBorders>
              <w:top w:val="nil"/>
            </w:tcBorders>
          </w:tcPr>
          <w:p w14:paraId="36BF564C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</w:tcPr>
          <w:p w14:paraId="655E742E" w14:textId="77777777" w:rsidR="00DB674C" w:rsidRDefault="003D7DC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3284" w:type="dxa"/>
          </w:tcPr>
          <w:p w14:paraId="739BE8FE" w14:textId="77777777" w:rsidR="00DB674C" w:rsidRDefault="003D7DCD">
            <w:pPr>
              <w:pStyle w:val="TableParagraph"/>
              <w:spacing w:line="253" w:lineRule="exact"/>
              <w:ind w:left="10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15%</w:t>
            </w:r>
          </w:p>
        </w:tc>
      </w:tr>
      <w:tr w:rsidR="00DB674C" w14:paraId="7A3CB77E" w14:textId="77777777">
        <w:trPr>
          <w:trHeight w:val="278"/>
        </w:trPr>
        <w:tc>
          <w:tcPr>
            <w:tcW w:w="3285" w:type="dxa"/>
            <w:vMerge/>
            <w:tcBorders>
              <w:top w:val="nil"/>
            </w:tcBorders>
          </w:tcPr>
          <w:p w14:paraId="0556192F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</w:tcPr>
          <w:p w14:paraId="5310C1CB" w14:textId="77777777" w:rsidR="00DB674C" w:rsidRDefault="003D7DCD">
            <w:pPr>
              <w:pStyle w:val="TableParagraph"/>
              <w:spacing w:line="258" w:lineRule="exact"/>
              <w:ind w:left="14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ужин</w:t>
            </w:r>
          </w:p>
        </w:tc>
        <w:tc>
          <w:tcPr>
            <w:tcW w:w="3284" w:type="dxa"/>
          </w:tcPr>
          <w:p w14:paraId="44E7588B" w14:textId="77777777" w:rsidR="00DB674C" w:rsidRDefault="003D7DCD">
            <w:pPr>
              <w:pStyle w:val="TableParagraph"/>
              <w:spacing w:line="258" w:lineRule="exact"/>
              <w:ind w:left="10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</w:tr>
      <w:tr w:rsidR="00DB674C" w14:paraId="34ABC64D" w14:textId="77777777">
        <w:trPr>
          <w:trHeight w:val="273"/>
        </w:trPr>
        <w:tc>
          <w:tcPr>
            <w:tcW w:w="3285" w:type="dxa"/>
            <w:vMerge/>
            <w:tcBorders>
              <w:top w:val="nil"/>
            </w:tcBorders>
          </w:tcPr>
          <w:p w14:paraId="0658454D" w14:textId="77777777" w:rsidR="00DB674C" w:rsidRDefault="00DB674C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</w:tcPr>
          <w:p w14:paraId="03675D70" w14:textId="77777777" w:rsidR="00DB674C" w:rsidRDefault="003D7DCD">
            <w:pPr>
              <w:pStyle w:val="TableParagraph"/>
              <w:spacing w:line="253" w:lineRule="exact"/>
              <w:ind w:left="14" w:right="7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ужин</w:t>
            </w:r>
          </w:p>
        </w:tc>
        <w:tc>
          <w:tcPr>
            <w:tcW w:w="3284" w:type="dxa"/>
          </w:tcPr>
          <w:p w14:paraId="2F784996" w14:textId="77777777" w:rsidR="00DB674C" w:rsidRDefault="003D7DCD">
            <w:pPr>
              <w:pStyle w:val="TableParagraph"/>
              <w:spacing w:line="253" w:lineRule="exact"/>
              <w:ind w:left="10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5%</w:t>
            </w:r>
          </w:p>
        </w:tc>
      </w:tr>
    </w:tbl>
    <w:p w14:paraId="3CE34466" w14:textId="77777777" w:rsidR="00DB674C" w:rsidRDefault="00DB674C"/>
    <w:sectPr w:rsidR="00DB674C">
      <w:pgSz w:w="11900" w:h="16850"/>
      <w:pgMar w:top="1040" w:right="283" w:bottom="280" w:left="28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C85C4A" w14:textId="77777777" w:rsidR="003D7DCD" w:rsidRDefault="003D7DCD">
      <w:r>
        <w:separator/>
      </w:r>
    </w:p>
  </w:endnote>
  <w:endnote w:type="continuationSeparator" w:id="0">
    <w:p w14:paraId="5C7FAB4B" w14:textId="77777777" w:rsidR="003D7DCD" w:rsidRDefault="003D7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26D1BE" w14:textId="77777777" w:rsidR="003D7DCD" w:rsidRDefault="003D7DCD">
      <w:r>
        <w:separator/>
      </w:r>
    </w:p>
  </w:footnote>
  <w:footnote w:type="continuationSeparator" w:id="0">
    <w:p w14:paraId="218AA057" w14:textId="77777777" w:rsidR="003D7DCD" w:rsidRDefault="003D7D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>
      <w:numFmt w:val="bullet"/>
      <w:lvlText w:val=""/>
      <w:lvlJc w:val="left"/>
      <w:pPr>
        <w:ind w:left="1858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807" w:hanging="34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54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8" w:hanging="346"/>
      </w:pPr>
      <w:rPr>
        <w:rFonts w:hint="default"/>
        <w:lang w:val="ru-RU" w:eastAsia="en-US" w:bidi="ar-SA"/>
      </w:rPr>
    </w:lvl>
  </w:abstractNum>
  <w:abstractNum w:abstractNumId="1">
    <w:nsid w:val="B5E306ED"/>
    <w:multiLevelType w:val="multilevel"/>
    <w:tmpl w:val="B5E306ED"/>
    <w:lvl w:ilvl="0">
      <w:numFmt w:val="bullet"/>
      <w:lvlText w:val="•"/>
      <w:lvlJc w:val="left"/>
      <w:pPr>
        <w:ind w:left="1858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07" w:hanging="34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54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8" w:hanging="346"/>
      </w:pPr>
      <w:rPr>
        <w:rFonts w:hint="default"/>
        <w:lang w:val="ru-RU" w:eastAsia="en-US" w:bidi="ar-SA"/>
      </w:rPr>
    </w:lvl>
  </w:abstractNum>
  <w:abstractNum w:abstractNumId="2">
    <w:nsid w:val="BF205925"/>
    <w:multiLevelType w:val="multilevel"/>
    <w:tmpl w:val="BF205925"/>
    <w:lvl w:ilvl="0">
      <w:numFmt w:val="bullet"/>
      <w:lvlText w:val=""/>
      <w:lvlJc w:val="left"/>
      <w:pPr>
        <w:ind w:left="1858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807" w:hanging="34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54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8" w:hanging="346"/>
      </w:pPr>
      <w:rPr>
        <w:rFonts w:hint="default"/>
        <w:lang w:val="ru-RU" w:eastAsia="en-US" w:bidi="ar-SA"/>
      </w:rPr>
    </w:lvl>
  </w:abstractNum>
  <w:abstractNum w:abstractNumId="3">
    <w:nsid w:val="CF092B84"/>
    <w:multiLevelType w:val="multilevel"/>
    <w:tmpl w:val="CF092B84"/>
    <w:lvl w:ilvl="0">
      <w:numFmt w:val="bullet"/>
      <w:lvlText w:val="•"/>
      <w:lvlJc w:val="left"/>
      <w:pPr>
        <w:ind w:left="185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07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5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8" w:hanging="361"/>
      </w:pPr>
      <w:rPr>
        <w:rFonts w:hint="default"/>
        <w:lang w:val="ru-RU" w:eastAsia="en-US" w:bidi="ar-SA"/>
      </w:rPr>
    </w:lvl>
  </w:abstractNum>
  <w:abstractNum w:abstractNumId="4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1378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858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912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5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5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8" w:hanging="346"/>
      </w:pPr>
      <w:rPr>
        <w:rFonts w:hint="default"/>
        <w:lang w:val="ru-RU" w:eastAsia="en-US" w:bidi="ar-SA"/>
      </w:rPr>
    </w:lvl>
  </w:abstractNum>
  <w:abstractNum w:abstractNumId="5">
    <w:nsid w:val="0248C179"/>
    <w:multiLevelType w:val="multilevel"/>
    <w:tmpl w:val="0248C179"/>
    <w:lvl w:ilvl="0">
      <w:numFmt w:val="bullet"/>
      <w:lvlText w:val="•"/>
      <w:lvlJc w:val="left"/>
      <w:pPr>
        <w:ind w:left="185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07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5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8" w:hanging="361"/>
      </w:pPr>
      <w:rPr>
        <w:rFonts w:hint="default"/>
        <w:lang w:val="ru-RU" w:eastAsia="en-US" w:bidi="ar-SA"/>
      </w:rPr>
    </w:lvl>
  </w:abstractNum>
  <w:abstractNum w:abstractNumId="6">
    <w:nsid w:val="03D62ECE"/>
    <w:multiLevelType w:val="multilevel"/>
    <w:tmpl w:val="03D62ECE"/>
    <w:lvl w:ilvl="0">
      <w:numFmt w:val="bullet"/>
      <w:lvlText w:val="•"/>
      <w:lvlJc w:val="left"/>
      <w:pPr>
        <w:ind w:left="185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858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54" w:hanging="1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1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9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6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8" w:hanging="174"/>
      </w:pPr>
      <w:rPr>
        <w:rFonts w:hint="default"/>
        <w:lang w:val="ru-RU" w:eastAsia="en-US" w:bidi="ar-SA"/>
      </w:rPr>
    </w:lvl>
  </w:abstractNum>
  <w:abstractNum w:abstractNumId="7">
    <w:nsid w:val="25B654F3"/>
    <w:multiLevelType w:val="multilevel"/>
    <w:tmpl w:val="25B654F3"/>
    <w:lvl w:ilvl="0">
      <w:numFmt w:val="bullet"/>
      <w:lvlText w:val=""/>
      <w:lvlJc w:val="left"/>
      <w:pPr>
        <w:ind w:left="1858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807" w:hanging="34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54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8" w:hanging="346"/>
      </w:pPr>
      <w:rPr>
        <w:rFonts w:hint="default"/>
        <w:lang w:val="ru-RU" w:eastAsia="en-US" w:bidi="ar-SA"/>
      </w:rPr>
    </w:lvl>
  </w:abstractNum>
  <w:abstractNum w:abstractNumId="8">
    <w:nsid w:val="2A8F537B"/>
    <w:multiLevelType w:val="multilevel"/>
    <w:tmpl w:val="2A8F537B"/>
    <w:lvl w:ilvl="0">
      <w:start w:val="1"/>
      <w:numFmt w:val="decimal"/>
      <w:lvlText w:val="%1."/>
      <w:lvlJc w:val="left"/>
      <w:pPr>
        <w:ind w:left="1138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159" w:hanging="29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8" w:hanging="2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7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7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6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5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5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4" w:hanging="298"/>
      </w:pPr>
      <w:rPr>
        <w:rFonts w:hint="default"/>
        <w:lang w:val="ru-RU" w:eastAsia="en-US" w:bidi="ar-SA"/>
      </w:rPr>
    </w:lvl>
  </w:abstractNum>
  <w:abstractNum w:abstractNumId="9">
    <w:nsid w:val="59ADCABA"/>
    <w:multiLevelType w:val="multilevel"/>
    <w:tmpl w:val="59ADCABA"/>
    <w:lvl w:ilvl="0">
      <w:numFmt w:val="bullet"/>
      <w:lvlText w:val="•"/>
      <w:lvlJc w:val="left"/>
      <w:pPr>
        <w:ind w:left="185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807" w:hanging="3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5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8" w:hanging="361"/>
      </w:pPr>
      <w:rPr>
        <w:rFonts w:hint="default"/>
        <w:lang w:val="ru-RU" w:eastAsia="en-US" w:bidi="ar-SA"/>
      </w:rPr>
    </w:lvl>
  </w:abstractNum>
  <w:abstractNum w:abstractNumId="10">
    <w:nsid w:val="72183CF9"/>
    <w:multiLevelType w:val="multilevel"/>
    <w:tmpl w:val="72183CF9"/>
    <w:lvl w:ilvl="0">
      <w:numFmt w:val="bullet"/>
      <w:lvlText w:val=""/>
      <w:lvlJc w:val="left"/>
      <w:pPr>
        <w:ind w:left="2848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689" w:hanging="34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38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87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5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4" w:hanging="34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B674C"/>
    <w:rsid w:val="00060DD7"/>
    <w:rsid w:val="00263BFF"/>
    <w:rsid w:val="002D586B"/>
    <w:rsid w:val="003D7DCD"/>
    <w:rsid w:val="00B85EB6"/>
    <w:rsid w:val="00CF7FA6"/>
    <w:rsid w:val="00DB674C"/>
    <w:rsid w:val="00EB200E"/>
    <w:rsid w:val="0AE51A12"/>
    <w:rsid w:val="376E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80C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1378" w:hanging="2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62" w:line="272" w:lineRule="exact"/>
      <w:ind w:left="1380" w:right="541"/>
      <w:jc w:val="right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38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line="275" w:lineRule="exact"/>
      <w:ind w:left="185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1378" w:hanging="2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62" w:line="272" w:lineRule="exact"/>
      <w:ind w:left="1380" w:right="541"/>
      <w:jc w:val="right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38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line="275" w:lineRule="exact"/>
      <w:ind w:left="185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2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7228</Words>
  <Characters>41206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Людмила</cp:lastModifiedBy>
  <cp:revision>2</cp:revision>
  <dcterms:created xsi:type="dcterms:W3CDTF">2025-04-04T09:56:00Z</dcterms:created>
  <dcterms:modified xsi:type="dcterms:W3CDTF">2025-04-04T09:56:00Z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ProductBuildVer">
    <vt:lpwstr>1049-12.2.0.20326</vt:lpwstr>
  </property>
  <property fmtid="{D5CDD505-2E9C-101B-9397-08002B2CF9AE}" pid="7" name="ICV">
    <vt:lpwstr>88B9F1BB95214199BD225EF40432902A_12</vt:lpwstr>
  </property>
</Properties>
</file>